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A2F8BC">
      <w:pPr>
        <w:pStyle w:val="202"/>
        <w:pageBreakBefore w:val="0"/>
        <w:spacing w:line="360" w:lineRule="auto"/>
        <w:ind w:firstLine="1928"/>
        <w:jc w:val="center"/>
        <w:rPr>
          <w:rFonts w:ascii="新宋体" w:hAnsi="新宋体" w:eastAsia="新宋体"/>
          <w:b/>
          <w:bCs/>
          <w:sz w:val="40"/>
          <w:szCs w:val="40"/>
          <w:highlight w:val="none"/>
        </w:rPr>
      </w:pPr>
    </w:p>
    <w:p w14:paraId="1B7E86B8">
      <w:pPr>
        <w:pStyle w:val="202"/>
        <w:pageBreakBefore w:val="0"/>
        <w:spacing w:line="360" w:lineRule="auto"/>
        <w:ind w:firstLine="1928"/>
        <w:jc w:val="center"/>
        <w:rPr>
          <w:rFonts w:ascii="新宋体" w:hAnsi="新宋体" w:eastAsia="新宋体"/>
          <w:b/>
          <w:bCs/>
          <w:sz w:val="40"/>
          <w:szCs w:val="40"/>
          <w:highlight w:val="none"/>
        </w:rPr>
      </w:pPr>
    </w:p>
    <w:p w14:paraId="6712ADDB">
      <w:pPr>
        <w:pStyle w:val="202"/>
        <w:pageBreakBefore w:val="0"/>
        <w:spacing w:line="360" w:lineRule="auto"/>
        <w:ind w:firstLine="1928"/>
        <w:jc w:val="center"/>
        <w:rPr>
          <w:rFonts w:ascii="新宋体" w:hAnsi="新宋体" w:eastAsia="新宋体"/>
          <w:b/>
          <w:bCs/>
          <w:sz w:val="40"/>
          <w:szCs w:val="40"/>
          <w:highlight w:val="none"/>
        </w:rPr>
      </w:pPr>
    </w:p>
    <w:p w14:paraId="074D6623">
      <w:pPr>
        <w:pStyle w:val="202"/>
        <w:pageBreakBefore w:val="0"/>
        <w:spacing w:line="360" w:lineRule="auto"/>
        <w:ind w:firstLine="472"/>
        <w:jc w:val="center"/>
        <w:rPr>
          <w:rFonts w:ascii="新宋体" w:hAnsi="新宋体" w:eastAsia="新宋体"/>
          <w:b/>
          <w:bCs/>
          <w:sz w:val="96"/>
          <w:highlight w:val="none"/>
        </w:rPr>
      </w:pPr>
      <w:r>
        <w:rPr>
          <w:rFonts w:hint="eastAsia" w:ascii="新宋体" w:hAnsi="新宋体" w:eastAsia="新宋体"/>
          <w:b/>
          <w:bCs/>
          <w:sz w:val="84"/>
          <w:szCs w:val="84"/>
          <w:highlight w:val="none"/>
        </w:rPr>
        <w:t>竞争性磋商文件</w:t>
      </w:r>
    </w:p>
    <w:p w14:paraId="07B9F663">
      <w:pPr>
        <w:pStyle w:val="202"/>
        <w:pageBreakBefore w:val="0"/>
        <w:spacing w:line="360" w:lineRule="auto"/>
        <w:ind w:firstLine="0"/>
        <w:jc w:val="center"/>
        <w:rPr>
          <w:rFonts w:hint="default" w:ascii="新宋体" w:hAnsi="新宋体" w:eastAsia="新宋体"/>
          <w:b/>
          <w:bCs/>
          <w:sz w:val="32"/>
          <w:szCs w:val="32"/>
          <w:highlight w:val="none"/>
          <w:lang w:val="en-US" w:eastAsia="zh-CN"/>
        </w:rPr>
      </w:pPr>
      <w:r>
        <w:rPr>
          <w:rFonts w:hint="eastAsia" w:ascii="新宋体" w:hAnsi="新宋体" w:eastAsia="新宋体"/>
          <w:b/>
          <w:bCs/>
          <w:sz w:val="32"/>
          <w:szCs w:val="32"/>
          <w:highlight w:val="none"/>
          <w:lang w:val="en-US" w:eastAsia="zh-CN"/>
        </w:rPr>
        <w:t>（全流程电子化）</w:t>
      </w:r>
    </w:p>
    <w:p w14:paraId="5B7A7262">
      <w:pPr>
        <w:pStyle w:val="202"/>
        <w:pageBreakBefore w:val="0"/>
        <w:spacing w:line="360" w:lineRule="auto"/>
        <w:rPr>
          <w:rFonts w:ascii="新宋体" w:hAnsi="新宋体" w:eastAsia="新宋体"/>
          <w:b/>
          <w:bCs/>
          <w:highlight w:val="none"/>
        </w:rPr>
      </w:pPr>
    </w:p>
    <w:p w14:paraId="4171449F">
      <w:pPr>
        <w:pStyle w:val="202"/>
        <w:pageBreakBefore w:val="0"/>
        <w:spacing w:line="360" w:lineRule="auto"/>
        <w:ind w:left="0" w:leftChars="0" w:firstLine="0" w:firstLineChars="0"/>
        <w:rPr>
          <w:rFonts w:ascii="新宋体" w:hAnsi="新宋体" w:eastAsia="新宋体"/>
          <w:b/>
          <w:bCs/>
          <w:highlight w:val="none"/>
        </w:rPr>
      </w:pPr>
    </w:p>
    <w:p w14:paraId="7DF27253">
      <w:pPr>
        <w:pStyle w:val="202"/>
        <w:pageBreakBefore w:val="0"/>
        <w:spacing w:line="360" w:lineRule="auto"/>
        <w:ind w:firstLine="0"/>
        <w:jc w:val="both"/>
        <w:rPr>
          <w:rFonts w:hint="default" w:ascii="新宋体" w:hAnsi="新宋体" w:eastAsia="新宋体"/>
          <w:b/>
          <w:bCs/>
          <w:sz w:val="32"/>
          <w:szCs w:val="32"/>
          <w:highlight w:val="none"/>
          <w:lang w:val="en-US" w:eastAsia="zh-CN"/>
        </w:rPr>
      </w:pPr>
      <w:r>
        <w:rPr>
          <w:rFonts w:hint="eastAsia" w:ascii="新宋体" w:hAnsi="新宋体" w:eastAsia="新宋体"/>
          <w:b/>
          <w:bCs/>
          <w:sz w:val="32"/>
          <w:szCs w:val="32"/>
          <w:highlight w:val="none"/>
        </w:rPr>
        <w:t>项目名称：</w:t>
      </w:r>
      <w:r>
        <w:rPr>
          <w:rFonts w:hint="eastAsia" w:ascii="新宋体" w:hAnsi="新宋体" w:eastAsia="新宋体"/>
          <w:b/>
          <w:bCs/>
          <w:sz w:val="32"/>
          <w:szCs w:val="32"/>
          <w:highlight w:val="none"/>
          <w:lang w:val="en-US" w:eastAsia="zh-CN"/>
        </w:rPr>
        <w:t>“茉莉花开·家门口赏好戏”—全省优秀群众文艺作品乡镇巡演（泰州站）二次</w:t>
      </w:r>
    </w:p>
    <w:p w14:paraId="70D3A29A">
      <w:pPr>
        <w:pStyle w:val="202"/>
        <w:pageBreakBefore w:val="0"/>
        <w:spacing w:line="360" w:lineRule="auto"/>
        <w:ind w:firstLine="0"/>
        <w:jc w:val="both"/>
        <w:rPr>
          <w:rFonts w:hint="eastAsia" w:ascii="新宋体" w:hAnsi="新宋体" w:eastAsia="新宋体"/>
          <w:b/>
          <w:bCs/>
          <w:color w:val="auto"/>
          <w:sz w:val="32"/>
          <w:szCs w:val="32"/>
          <w:highlight w:val="none"/>
          <w:lang w:eastAsia="zh-CN"/>
        </w:rPr>
      </w:pPr>
      <w:r>
        <w:rPr>
          <w:rFonts w:hint="eastAsia" w:ascii="新宋体" w:hAnsi="新宋体" w:eastAsia="新宋体"/>
          <w:b/>
          <w:bCs/>
          <w:sz w:val="32"/>
          <w:szCs w:val="32"/>
          <w:highlight w:val="none"/>
        </w:rPr>
        <w:t>项目编号：JSZC-321200-HQGC-C2026-0018</w:t>
      </w:r>
    </w:p>
    <w:p w14:paraId="21E061DF">
      <w:pPr>
        <w:pStyle w:val="202"/>
        <w:pageBreakBefore w:val="0"/>
        <w:spacing w:line="360" w:lineRule="auto"/>
        <w:ind w:firstLine="0"/>
        <w:jc w:val="both"/>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val="en-US" w:eastAsia="zh-CN"/>
        </w:rPr>
        <w:t>采 购 人</w:t>
      </w:r>
      <w:r>
        <w:rPr>
          <w:rFonts w:hint="eastAsia" w:ascii="新宋体" w:hAnsi="新宋体" w:eastAsia="新宋体"/>
          <w:b/>
          <w:bCs/>
          <w:sz w:val="32"/>
          <w:szCs w:val="32"/>
          <w:highlight w:val="none"/>
        </w:rPr>
        <w:t>：</w:t>
      </w:r>
      <w:r>
        <w:rPr>
          <w:rFonts w:hint="eastAsia" w:ascii="新宋体" w:hAnsi="新宋体" w:eastAsia="新宋体"/>
          <w:b/>
          <w:bCs/>
          <w:sz w:val="32"/>
          <w:szCs w:val="32"/>
          <w:highlight w:val="none"/>
          <w:lang w:val="en-US" w:eastAsia="zh-CN"/>
        </w:rPr>
        <w:t>泰州市文化广电和旅游局</w:t>
      </w:r>
    </w:p>
    <w:p w14:paraId="017BE9D5">
      <w:pPr>
        <w:pageBreakBefore w:val="0"/>
        <w:spacing w:line="360" w:lineRule="auto"/>
        <w:ind w:firstLine="480"/>
        <w:jc w:val="center"/>
        <w:rPr>
          <w:rFonts w:ascii="宋体" w:hAnsi="宋体" w:cs="宋体"/>
          <w:sz w:val="28"/>
          <w:szCs w:val="28"/>
          <w:highlight w:val="none"/>
        </w:rPr>
      </w:pPr>
    </w:p>
    <w:p w14:paraId="4BFB04E2">
      <w:pPr>
        <w:pageBreakBefore w:val="0"/>
        <w:spacing w:line="360" w:lineRule="auto"/>
        <w:ind w:firstLine="2249"/>
        <w:rPr>
          <w:rFonts w:ascii="新宋体" w:hAnsi="新宋体" w:eastAsia="新宋体"/>
          <w:b/>
          <w:bCs/>
          <w:sz w:val="32"/>
          <w:szCs w:val="32"/>
          <w:highlight w:val="none"/>
        </w:rPr>
      </w:pPr>
    </w:p>
    <w:p w14:paraId="04E640A6">
      <w:pPr>
        <w:pStyle w:val="23"/>
        <w:rPr>
          <w:highlight w:val="none"/>
        </w:rPr>
      </w:pPr>
    </w:p>
    <w:p w14:paraId="4C7C8B01">
      <w:pPr>
        <w:pStyle w:val="23"/>
        <w:rPr>
          <w:highlight w:val="none"/>
        </w:rPr>
      </w:pPr>
    </w:p>
    <w:p w14:paraId="465E6122">
      <w:pPr>
        <w:pStyle w:val="23"/>
        <w:rPr>
          <w:highlight w:val="none"/>
        </w:rPr>
      </w:pPr>
    </w:p>
    <w:p w14:paraId="27C52DD2">
      <w:pPr>
        <w:pStyle w:val="23"/>
        <w:rPr>
          <w:highlight w:val="none"/>
        </w:rPr>
      </w:pPr>
    </w:p>
    <w:p w14:paraId="707C78F7">
      <w:pPr>
        <w:pStyle w:val="23"/>
        <w:rPr>
          <w:highlight w:val="none"/>
        </w:rPr>
      </w:pPr>
    </w:p>
    <w:p w14:paraId="211D2313">
      <w:pPr>
        <w:pStyle w:val="23"/>
        <w:rPr>
          <w:highlight w:val="none"/>
        </w:rPr>
      </w:pPr>
    </w:p>
    <w:p w14:paraId="4B8EF22E">
      <w:pPr>
        <w:pStyle w:val="23"/>
        <w:rPr>
          <w:highlight w:val="none"/>
        </w:rPr>
      </w:pPr>
    </w:p>
    <w:p w14:paraId="289EB54C">
      <w:pPr>
        <w:pStyle w:val="23"/>
        <w:rPr>
          <w:highlight w:val="none"/>
        </w:rPr>
      </w:pPr>
    </w:p>
    <w:p w14:paraId="72932D1D">
      <w:pPr>
        <w:pStyle w:val="23"/>
        <w:rPr>
          <w:highlight w:val="none"/>
        </w:rPr>
      </w:pPr>
    </w:p>
    <w:p w14:paraId="7123D8C2">
      <w:pPr>
        <w:pageBreakBefore w:val="0"/>
        <w:spacing w:line="360" w:lineRule="auto"/>
        <w:ind w:firstLine="2249"/>
        <w:rPr>
          <w:rFonts w:ascii="新宋体" w:hAnsi="新宋体" w:eastAsia="新宋体"/>
          <w:b/>
          <w:bCs/>
          <w:sz w:val="32"/>
          <w:szCs w:val="32"/>
          <w:highlight w:val="none"/>
        </w:rPr>
      </w:pPr>
    </w:p>
    <w:p w14:paraId="76DD1DE2">
      <w:pPr>
        <w:pageBreakBefore w:val="0"/>
        <w:spacing w:line="360" w:lineRule="auto"/>
        <w:jc w:val="center"/>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val="en-US" w:eastAsia="zh-CN"/>
        </w:rPr>
        <w:t>采购</w:t>
      </w:r>
      <w:r>
        <w:rPr>
          <w:rFonts w:hint="eastAsia" w:ascii="新宋体" w:hAnsi="新宋体" w:eastAsia="新宋体"/>
          <w:b/>
          <w:bCs/>
          <w:sz w:val="32"/>
          <w:szCs w:val="32"/>
          <w:highlight w:val="none"/>
        </w:rPr>
        <w:t>代理</w:t>
      </w:r>
      <w:r>
        <w:rPr>
          <w:rFonts w:hint="eastAsia" w:ascii="新宋体" w:hAnsi="新宋体" w:eastAsia="新宋体"/>
          <w:b/>
          <w:bCs/>
          <w:sz w:val="32"/>
          <w:szCs w:val="32"/>
          <w:highlight w:val="none"/>
          <w:lang w:val="en-US" w:eastAsia="zh-CN"/>
        </w:rPr>
        <w:t>机构</w:t>
      </w:r>
      <w:r>
        <w:rPr>
          <w:rFonts w:hint="eastAsia" w:ascii="新宋体" w:hAnsi="新宋体" w:eastAsia="新宋体"/>
          <w:b/>
          <w:bCs/>
          <w:sz w:val="32"/>
          <w:szCs w:val="32"/>
          <w:highlight w:val="none"/>
        </w:rPr>
        <w:t>：</w:t>
      </w:r>
      <w:r>
        <w:rPr>
          <w:rFonts w:hint="eastAsia" w:ascii="新宋体" w:hAnsi="新宋体" w:eastAsia="新宋体"/>
          <w:b/>
          <w:bCs/>
          <w:sz w:val="32"/>
          <w:szCs w:val="32"/>
          <w:highlight w:val="none"/>
          <w:lang w:eastAsia="zh-CN"/>
        </w:rPr>
        <w:t>江苏华强工程投资管理咨询有限公司</w:t>
      </w:r>
    </w:p>
    <w:p w14:paraId="4789663D">
      <w:pPr>
        <w:pStyle w:val="202"/>
        <w:pageBreakBefore w:val="0"/>
        <w:spacing w:line="360" w:lineRule="auto"/>
        <w:ind w:firstLine="643"/>
        <w:jc w:val="center"/>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eastAsia="zh-CN"/>
        </w:rPr>
        <w:t>2026年</w:t>
      </w:r>
      <w:r>
        <w:rPr>
          <w:rFonts w:hint="eastAsia" w:ascii="新宋体" w:hAnsi="新宋体" w:eastAsia="新宋体"/>
          <w:b/>
          <w:bCs/>
          <w:sz w:val="32"/>
          <w:szCs w:val="32"/>
          <w:highlight w:val="none"/>
          <w:lang w:val="en-US" w:eastAsia="zh-CN"/>
        </w:rPr>
        <w:t>5</w:t>
      </w:r>
      <w:r>
        <w:rPr>
          <w:rFonts w:hint="eastAsia" w:ascii="新宋体" w:hAnsi="新宋体" w:eastAsia="新宋体"/>
          <w:b/>
          <w:bCs/>
          <w:sz w:val="32"/>
          <w:szCs w:val="32"/>
          <w:highlight w:val="none"/>
          <w:lang w:eastAsia="zh-CN"/>
        </w:rPr>
        <w:t>月</w:t>
      </w:r>
    </w:p>
    <w:p w14:paraId="19EE32F6">
      <w:pPr>
        <w:pStyle w:val="202"/>
        <w:pageBreakBefore w:val="0"/>
        <w:spacing w:line="360" w:lineRule="auto"/>
        <w:jc w:val="center"/>
        <w:rPr>
          <w:rFonts w:ascii="新宋体" w:hAnsi="新宋体" w:eastAsia="新宋体"/>
          <w:b/>
          <w:bCs/>
          <w:highlight w:val="none"/>
        </w:rPr>
      </w:pPr>
    </w:p>
    <w:p w14:paraId="1BB0A499">
      <w:pPr>
        <w:pStyle w:val="202"/>
        <w:pageBreakBefore w:val="0"/>
        <w:spacing w:line="360" w:lineRule="auto"/>
        <w:jc w:val="center"/>
        <w:rPr>
          <w:rFonts w:ascii="新宋体" w:hAnsi="新宋体" w:eastAsia="新宋体"/>
          <w:b/>
          <w:bCs/>
          <w:highlight w:val="none"/>
        </w:rPr>
      </w:pPr>
    </w:p>
    <w:p w14:paraId="0B69AA16">
      <w:pPr>
        <w:pStyle w:val="202"/>
        <w:pageBreakBefore w:val="0"/>
        <w:spacing w:line="360" w:lineRule="auto"/>
        <w:jc w:val="center"/>
        <w:rPr>
          <w:rFonts w:ascii="新宋体" w:hAnsi="新宋体" w:eastAsia="新宋体"/>
          <w:b/>
          <w:bCs/>
          <w:highlight w:val="none"/>
        </w:rPr>
      </w:pPr>
    </w:p>
    <w:p w14:paraId="254E32C7">
      <w:pPr>
        <w:pStyle w:val="202"/>
        <w:pageBreakBefore w:val="0"/>
        <w:spacing w:line="360" w:lineRule="auto"/>
        <w:jc w:val="center"/>
        <w:rPr>
          <w:rFonts w:ascii="新宋体" w:hAnsi="新宋体" w:eastAsia="新宋体"/>
          <w:b/>
          <w:bCs/>
          <w:highlight w:val="none"/>
        </w:rPr>
      </w:pPr>
    </w:p>
    <w:p w14:paraId="39F5CA41">
      <w:pPr>
        <w:pStyle w:val="203"/>
        <w:pageBreakBefore w:val="0"/>
        <w:spacing w:before="0" w:line="360" w:lineRule="auto"/>
        <w:ind w:firstLine="803"/>
        <w:jc w:val="center"/>
        <w:rPr>
          <w:rFonts w:ascii="宋体" w:hAnsi="宋体" w:eastAsia="宋体"/>
          <w:b/>
          <w:color w:val="auto"/>
          <w:sz w:val="40"/>
          <w:highlight w:val="none"/>
          <w:lang w:val="zh-CN"/>
        </w:rPr>
      </w:pPr>
      <w:r>
        <w:rPr>
          <w:rFonts w:ascii="宋体" w:hAnsi="宋体" w:eastAsia="宋体"/>
          <w:b/>
          <w:color w:val="auto"/>
          <w:sz w:val="40"/>
          <w:highlight w:val="none"/>
          <w:lang w:val="zh-CN"/>
        </w:rPr>
        <w:t>目</w:t>
      </w:r>
      <w:r>
        <w:rPr>
          <w:rFonts w:hint="eastAsia" w:ascii="宋体" w:hAnsi="宋体" w:eastAsia="宋体"/>
          <w:b/>
          <w:color w:val="auto"/>
          <w:sz w:val="40"/>
          <w:highlight w:val="none"/>
        </w:rPr>
        <w:t xml:space="preserve">  </w:t>
      </w:r>
      <w:r>
        <w:rPr>
          <w:rFonts w:ascii="宋体" w:hAnsi="宋体" w:eastAsia="宋体"/>
          <w:b/>
          <w:color w:val="auto"/>
          <w:sz w:val="40"/>
          <w:highlight w:val="none"/>
          <w:lang w:val="zh-CN"/>
        </w:rPr>
        <w:t>录</w:t>
      </w:r>
    </w:p>
    <w:p w14:paraId="07421BE3">
      <w:pPr>
        <w:pageBreakBefore w:val="0"/>
        <w:spacing w:line="360" w:lineRule="auto"/>
        <w:ind w:firstLine="420"/>
        <w:rPr>
          <w:highlight w:val="none"/>
          <w:lang w:val="zh-CN"/>
        </w:rPr>
      </w:pPr>
    </w:p>
    <w:p w14:paraId="367DE816">
      <w:pPr>
        <w:pStyle w:val="30"/>
        <w:pageBreakBefore w:val="0"/>
        <w:spacing w:line="360" w:lineRule="auto"/>
        <w:rPr>
          <w:rFonts w:ascii="宋体" w:hAnsi="宋体" w:eastAsia="宋体"/>
          <w:caps w:val="0"/>
          <w:sz w:val="21"/>
          <w:szCs w:val="21"/>
          <w:highlight w:val="none"/>
        </w:rPr>
      </w:pPr>
      <w:r>
        <w:rPr>
          <w:rStyle w:val="49"/>
          <w:rFonts w:ascii="宋体" w:hAnsi="宋体"/>
          <w:color w:val="auto"/>
          <w:highlight w:val="none"/>
        </w:rPr>
        <w:fldChar w:fldCharType="begin"/>
      </w:r>
      <w:r>
        <w:rPr>
          <w:rStyle w:val="49"/>
          <w:rFonts w:ascii="宋体" w:hAnsi="宋体"/>
          <w:color w:val="auto"/>
          <w:highlight w:val="none"/>
        </w:rPr>
        <w:instrText xml:space="preserve"> TOC \o "1-1" \h \z \u </w:instrText>
      </w:r>
      <w:r>
        <w:rPr>
          <w:rStyle w:val="49"/>
          <w:rFonts w:ascii="宋体" w:hAnsi="宋体"/>
          <w:color w:val="auto"/>
          <w:highlight w:val="none"/>
        </w:rPr>
        <w:fldChar w:fldCharType="separate"/>
      </w: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sz w:val="21"/>
          <w:szCs w:val="21"/>
          <w:highlight w:val="none"/>
        </w:rPr>
        <w:t>第一章 竞争性磋商采购公告</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begin"/>
      </w:r>
      <w:r>
        <w:rPr>
          <w:rFonts w:hint="eastAsia" w:ascii="宋体" w:hAnsi="宋体" w:eastAsia="宋体"/>
          <w:caps w:val="0"/>
          <w:sz w:val="21"/>
          <w:szCs w:val="21"/>
          <w:highlight w:val="none"/>
        </w:rPr>
        <w:instrText xml:space="preserve"> PAGEREF _Toc86268900 \h </w:instrText>
      </w:r>
      <w:r>
        <w:rPr>
          <w:rFonts w:hint="eastAsia" w:ascii="宋体" w:hAnsi="宋体" w:eastAsia="宋体"/>
          <w:caps w:val="0"/>
          <w:sz w:val="21"/>
          <w:szCs w:val="21"/>
          <w:highlight w:val="none"/>
        </w:rPr>
        <w:fldChar w:fldCharType="separate"/>
      </w:r>
      <w:r>
        <w:rPr>
          <w:rFonts w:hint="eastAsia" w:ascii="宋体" w:hAnsi="宋体" w:eastAsia="宋体"/>
          <w:caps w:val="0"/>
          <w:sz w:val="21"/>
          <w:szCs w:val="21"/>
          <w:highlight w:val="none"/>
        </w:rPr>
        <w:t>3</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rPr>
        <w:fldChar w:fldCharType="end"/>
      </w:r>
    </w:p>
    <w:p w14:paraId="0EA24850">
      <w:pPr>
        <w:pStyle w:val="30"/>
        <w:pageBreakBefore w:val="0"/>
        <w:spacing w:line="360" w:lineRule="auto"/>
        <w:rPr>
          <w:rFonts w:ascii="宋体" w:hAnsi="宋体" w:eastAsia="宋体"/>
          <w:caps w:val="0"/>
          <w:sz w:val="21"/>
          <w:szCs w:val="21"/>
          <w:highlight w:val="none"/>
        </w:rPr>
      </w:pP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sz w:val="21"/>
          <w:szCs w:val="21"/>
          <w:highlight w:val="none"/>
        </w:rPr>
        <w:t>第二章 参加磋商供应商须知</w:t>
      </w:r>
      <w:r>
        <w:rPr>
          <w:rFonts w:hint="eastAsia" w:ascii="宋体" w:hAnsi="宋体" w:eastAsia="宋体"/>
          <w:caps w:val="0"/>
          <w:sz w:val="21"/>
          <w:szCs w:val="21"/>
          <w:highlight w:val="none"/>
        </w:rPr>
        <w:tab/>
      </w:r>
      <w:r>
        <w:rPr>
          <w:rFonts w:hint="eastAsia" w:ascii="宋体" w:hAnsi="宋体" w:eastAsia="宋体"/>
          <w:caps w:val="0"/>
          <w:sz w:val="21"/>
          <w:szCs w:val="21"/>
          <w:highlight w:val="none"/>
          <w:lang w:val="en-US" w:eastAsia="zh-CN"/>
        </w:rPr>
        <w:t>7</w:t>
      </w:r>
      <w:r>
        <w:rPr>
          <w:rFonts w:hint="eastAsia" w:ascii="宋体" w:hAnsi="宋体" w:eastAsia="宋体"/>
          <w:caps w:val="0"/>
          <w:sz w:val="21"/>
          <w:szCs w:val="21"/>
          <w:highlight w:val="none"/>
        </w:rPr>
        <w:fldChar w:fldCharType="end"/>
      </w:r>
    </w:p>
    <w:p w14:paraId="66D25045">
      <w:pPr>
        <w:pStyle w:val="30"/>
        <w:pageBreakBefore w:val="0"/>
        <w:spacing w:line="360" w:lineRule="auto"/>
        <w:rPr>
          <w:rFonts w:ascii="宋体" w:hAnsi="宋体" w:eastAsia="宋体"/>
          <w:caps w:val="0"/>
          <w:sz w:val="21"/>
          <w:szCs w:val="21"/>
          <w:highlight w:val="none"/>
        </w:rPr>
      </w:pPr>
      <w:r>
        <w:rPr>
          <w:highlight w:val="none"/>
        </w:rPr>
        <w:fldChar w:fldCharType="begin"/>
      </w:r>
      <w:r>
        <w:rPr>
          <w:highlight w:val="none"/>
        </w:rPr>
        <w:instrText xml:space="preserve"> HYPERLINK \l "_Toc86268901" </w:instrText>
      </w:r>
      <w:r>
        <w:rPr>
          <w:highlight w:val="none"/>
        </w:rPr>
        <w:fldChar w:fldCharType="separate"/>
      </w:r>
      <w:r>
        <w:rPr>
          <w:rFonts w:hint="eastAsia" w:ascii="宋体" w:hAnsi="宋体" w:eastAsia="宋体"/>
          <w:caps w:val="0"/>
          <w:sz w:val="21"/>
          <w:szCs w:val="21"/>
          <w:highlight w:val="none"/>
        </w:rPr>
        <w:t>第三章 合同条款及格式</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begin"/>
      </w:r>
      <w:r>
        <w:rPr>
          <w:rFonts w:hint="eastAsia" w:ascii="宋体" w:hAnsi="宋体" w:eastAsia="宋体"/>
          <w:caps w:val="0"/>
          <w:sz w:val="21"/>
          <w:szCs w:val="21"/>
          <w:highlight w:val="none"/>
        </w:rPr>
        <w:instrText xml:space="preserve"> PAGEREF _Toc86268901 \h </w:instrText>
      </w:r>
      <w:r>
        <w:rPr>
          <w:rFonts w:hint="eastAsia" w:ascii="宋体" w:hAnsi="宋体" w:eastAsia="宋体"/>
          <w:caps w:val="0"/>
          <w:sz w:val="21"/>
          <w:szCs w:val="21"/>
          <w:highlight w:val="none"/>
        </w:rPr>
        <w:fldChar w:fldCharType="separate"/>
      </w:r>
      <w:r>
        <w:rPr>
          <w:rFonts w:hint="eastAsia" w:ascii="宋体" w:hAnsi="宋体" w:eastAsia="宋体"/>
          <w:caps w:val="0"/>
          <w:sz w:val="21"/>
          <w:szCs w:val="21"/>
          <w:highlight w:val="none"/>
        </w:rPr>
        <w:t>22</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rPr>
        <w:fldChar w:fldCharType="end"/>
      </w:r>
    </w:p>
    <w:p w14:paraId="053D9BD7">
      <w:pPr>
        <w:pStyle w:val="30"/>
        <w:pageBreakBefore w:val="0"/>
        <w:spacing w:line="360" w:lineRule="auto"/>
        <w:rPr>
          <w:rFonts w:ascii="宋体" w:hAnsi="宋体" w:eastAsia="宋体"/>
          <w:caps w:val="0"/>
          <w:sz w:val="21"/>
          <w:szCs w:val="21"/>
          <w:highlight w:val="none"/>
        </w:rPr>
      </w:pPr>
      <w:r>
        <w:rPr>
          <w:highlight w:val="none"/>
        </w:rPr>
        <w:fldChar w:fldCharType="begin"/>
      </w:r>
      <w:r>
        <w:rPr>
          <w:highlight w:val="none"/>
        </w:rPr>
        <w:instrText xml:space="preserve"> HYPERLINK \l "_Toc86268902" </w:instrText>
      </w:r>
      <w:r>
        <w:rPr>
          <w:highlight w:val="none"/>
        </w:rPr>
        <w:fldChar w:fldCharType="separate"/>
      </w:r>
      <w:r>
        <w:rPr>
          <w:rFonts w:hint="eastAsia" w:ascii="宋体" w:hAnsi="宋体" w:eastAsia="宋体"/>
          <w:caps w:val="0"/>
          <w:sz w:val="21"/>
          <w:szCs w:val="21"/>
          <w:highlight w:val="none"/>
        </w:rPr>
        <w:t>第四章 项目需求</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begin"/>
      </w:r>
      <w:r>
        <w:rPr>
          <w:rFonts w:hint="eastAsia" w:ascii="宋体" w:hAnsi="宋体" w:eastAsia="宋体"/>
          <w:caps w:val="0"/>
          <w:sz w:val="21"/>
          <w:szCs w:val="21"/>
          <w:highlight w:val="none"/>
        </w:rPr>
        <w:instrText xml:space="preserve"> PAGEREF _Toc86268902 \h </w:instrText>
      </w:r>
      <w:r>
        <w:rPr>
          <w:rFonts w:hint="eastAsia" w:ascii="宋体" w:hAnsi="宋体" w:eastAsia="宋体"/>
          <w:caps w:val="0"/>
          <w:sz w:val="21"/>
          <w:szCs w:val="21"/>
          <w:highlight w:val="none"/>
        </w:rPr>
        <w:fldChar w:fldCharType="separate"/>
      </w:r>
      <w:r>
        <w:rPr>
          <w:rFonts w:hint="eastAsia" w:ascii="宋体" w:hAnsi="宋体" w:eastAsia="宋体"/>
          <w:caps w:val="0"/>
          <w:sz w:val="21"/>
          <w:szCs w:val="21"/>
          <w:highlight w:val="none"/>
        </w:rPr>
        <w:t>26</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rPr>
        <w:fldChar w:fldCharType="end"/>
      </w:r>
    </w:p>
    <w:p w14:paraId="570FC61C">
      <w:pPr>
        <w:pStyle w:val="30"/>
        <w:pageBreakBefore w:val="0"/>
        <w:spacing w:line="360" w:lineRule="auto"/>
        <w:rPr>
          <w:rFonts w:hint="default" w:ascii="宋体" w:hAnsi="宋体" w:eastAsia="宋体"/>
          <w:caps w:val="0"/>
          <w:sz w:val="21"/>
          <w:szCs w:val="21"/>
          <w:highlight w:val="none"/>
          <w:lang w:val="en-US" w:eastAsia="zh-CN"/>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sz w:val="21"/>
          <w:szCs w:val="21"/>
          <w:highlight w:val="none"/>
        </w:rPr>
        <w:t>第五章 评审方法和评审标准</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33</w:t>
      </w:r>
    </w:p>
    <w:p w14:paraId="21A71485">
      <w:pPr>
        <w:pStyle w:val="30"/>
        <w:pageBreakBefore w:val="0"/>
        <w:spacing w:line="360" w:lineRule="auto"/>
        <w:rPr>
          <w:rStyle w:val="49"/>
          <w:rFonts w:hint="eastAsia" w:ascii="宋体" w:hAnsi="宋体" w:eastAsia="宋体"/>
          <w:color w:val="auto"/>
          <w:highlight w:val="none"/>
          <w:lang w:val="en-US" w:eastAsia="zh-CN"/>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sz w:val="21"/>
          <w:szCs w:val="21"/>
          <w:highlight w:val="none"/>
        </w:rPr>
        <w:t>第六章 响应文件的组成和格式</w:t>
      </w:r>
      <w:r>
        <w:rPr>
          <w:rFonts w:hint="eastAsia" w:ascii="宋体" w:hAnsi="宋体" w:eastAsia="宋体"/>
          <w:caps w:val="0"/>
          <w:sz w:val="21"/>
          <w:szCs w:val="21"/>
          <w:highlight w:val="none"/>
        </w:rPr>
        <w:tab/>
      </w:r>
      <w:r>
        <w:rPr>
          <w:rFonts w:hint="eastAsia" w:ascii="宋体" w:hAnsi="宋体" w:eastAsia="宋体"/>
          <w:caps w:val="0"/>
          <w:sz w:val="21"/>
          <w:szCs w:val="21"/>
          <w:highlight w:val="none"/>
          <w:lang w:val="en-US" w:eastAsia="zh-CN"/>
        </w:rPr>
        <w:t>4</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4</w:t>
      </w:r>
    </w:p>
    <w:p w14:paraId="6EECB206">
      <w:pPr>
        <w:pStyle w:val="30"/>
        <w:pageBreakBefore w:val="0"/>
        <w:spacing w:line="360" w:lineRule="auto"/>
        <w:rPr>
          <w:rStyle w:val="49"/>
          <w:rFonts w:ascii="宋体" w:hAnsi="宋体"/>
          <w:color w:val="auto"/>
          <w:highlight w:val="none"/>
        </w:rPr>
      </w:pPr>
      <w:r>
        <w:rPr>
          <w:rStyle w:val="49"/>
          <w:rFonts w:ascii="宋体" w:hAnsi="宋体"/>
          <w:color w:val="auto"/>
          <w:highlight w:val="none"/>
        </w:rPr>
        <w:fldChar w:fldCharType="end"/>
      </w:r>
    </w:p>
    <w:p w14:paraId="4D82AB65">
      <w:pPr>
        <w:pStyle w:val="30"/>
        <w:pageBreakBefore w:val="0"/>
        <w:spacing w:line="360" w:lineRule="auto"/>
        <w:rPr>
          <w:rStyle w:val="49"/>
          <w:rFonts w:ascii="宋体" w:hAnsi="宋体"/>
          <w:color w:val="auto"/>
          <w:highlight w:val="none"/>
        </w:rPr>
      </w:pPr>
    </w:p>
    <w:p w14:paraId="199FEA1D">
      <w:pPr>
        <w:pStyle w:val="30"/>
        <w:pageBreakBefore w:val="0"/>
        <w:spacing w:line="360" w:lineRule="auto"/>
        <w:rPr>
          <w:rStyle w:val="49"/>
          <w:rFonts w:ascii="宋体" w:hAnsi="宋体"/>
          <w:color w:val="auto"/>
          <w:highlight w:val="none"/>
        </w:rPr>
      </w:pPr>
    </w:p>
    <w:p w14:paraId="1FB0E8C8">
      <w:pPr>
        <w:pStyle w:val="202"/>
        <w:pageBreakBefore w:val="0"/>
        <w:spacing w:line="360" w:lineRule="auto"/>
        <w:ind w:firstLine="360"/>
        <w:jc w:val="center"/>
        <w:rPr>
          <w:rStyle w:val="49"/>
          <w:rFonts w:ascii="宋体" w:hAnsi="宋体"/>
          <w:caps/>
          <w:color w:val="auto"/>
          <w:sz w:val="18"/>
          <w:szCs w:val="28"/>
          <w:highlight w:val="none"/>
        </w:rPr>
        <w:sectPr>
          <w:footerReference r:id="rId5" w:type="first"/>
          <w:headerReference r:id="rId3" w:type="default"/>
          <w:footerReference r:id="rId4" w:type="default"/>
          <w:pgSz w:w="11906" w:h="16838"/>
          <w:pgMar w:top="1701" w:right="1134" w:bottom="1134" w:left="1134" w:header="851" w:footer="992" w:gutter="0"/>
          <w:cols w:space="720" w:num="1"/>
          <w:docGrid w:linePitch="360" w:charSpace="0"/>
        </w:sectPr>
      </w:pPr>
    </w:p>
    <w:p w14:paraId="171496A7">
      <w:pPr>
        <w:pStyle w:val="3"/>
        <w:pageBreakBefore w:val="0"/>
        <w:spacing w:line="360" w:lineRule="auto"/>
        <w:ind w:firstLine="422"/>
        <w:jc w:val="center"/>
        <w:rPr>
          <w:rFonts w:hint="eastAsia" w:ascii="宋体" w:hAnsi="宋体" w:eastAsia="宋体"/>
          <w:b/>
          <w:sz w:val="21"/>
          <w:szCs w:val="21"/>
          <w:highlight w:val="none"/>
          <w:lang w:val="en-US" w:eastAsia="zh-CN"/>
        </w:rPr>
      </w:pPr>
      <w:bookmarkStart w:id="0" w:name="_Toc86268900"/>
      <w:r>
        <w:rPr>
          <w:rFonts w:hint="eastAsia" w:ascii="宋体" w:hAnsi="宋体" w:eastAsia="宋体"/>
          <w:b/>
          <w:sz w:val="21"/>
          <w:szCs w:val="21"/>
          <w:highlight w:val="none"/>
        </w:rPr>
        <w:t>第一章</w:t>
      </w:r>
      <w:r>
        <w:rPr>
          <w:rFonts w:hint="eastAsia" w:ascii="宋体" w:hAnsi="宋体" w:eastAsia="宋体"/>
          <w:b/>
          <w:sz w:val="21"/>
          <w:szCs w:val="21"/>
          <w:highlight w:val="none"/>
          <w:lang w:val="en-US" w:eastAsia="zh-CN"/>
        </w:rPr>
        <w:t xml:space="preserve"> </w:t>
      </w:r>
      <w:r>
        <w:rPr>
          <w:rFonts w:hint="eastAsia" w:ascii="宋体" w:hAnsi="宋体" w:eastAsia="宋体"/>
          <w:b/>
          <w:sz w:val="21"/>
          <w:szCs w:val="21"/>
          <w:highlight w:val="none"/>
        </w:rPr>
        <w:t>竞争性磋商采购公告</w:t>
      </w:r>
      <w:bookmarkEnd w:id="0"/>
      <w:r>
        <w:rPr>
          <w:rFonts w:hint="eastAsia" w:ascii="宋体" w:hAnsi="宋体" w:eastAsia="宋体"/>
          <w:b/>
          <w:sz w:val="21"/>
          <w:szCs w:val="21"/>
          <w:highlight w:val="none"/>
          <w:lang w:val="en-US" w:eastAsia="zh-CN"/>
        </w:rPr>
        <w:t>二次</w:t>
      </w:r>
    </w:p>
    <w:p w14:paraId="2050D202">
      <w:pPr>
        <w:pageBreakBefore w:val="0"/>
        <w:widowControl/>
        <w:spacing w:line="360" w:lineRule="auto"/>
        <w:jc w:val="left"/>
        <w:rPr>
          <w:rFonts w:ascii="宋体" w:hAnsi="宋体" w:cs="仿宋_GB2312"/>
          <w:szCs w:val="21"/>
          <w:highlight w:val="none"/>
        </w:rPr>
      </w:pPr>
      <w:bookmarkStart w:id="1" w:name="_Toc35393629"/>
      <w:bookmarkStart w:id="2" w:name="_Toc28359012"/>
      <w:bookmarkStart w:id="3" w:name="_Toc35393798"/>
      <w:bookmarkStart w:id="4" w:name="_Toc28359089"/>
      <w:bookmarkStart w:id="5" w:name="_Toc513029209"/>
      <w:bookmarkStart w:id="6" w:name="_Toc14577347"/>
      <w:bookmarkStart w:id="7" w:name="_Toc61149549"/>
      <w:r>
        <w:rPr>
          <w:rFonts w:hint="eastAsia" w:ascii="宋体" w:hAnsi="宋体" w:cs="仿宋_GB2312"/>
          <w:b/>
          <w:bCs/>
          <w:szCs w:val="21"/>
          <w:highlight w:val="none"/>
        </w:rPr>
        <w:t>项目概况</w:t>
      </w:r>
    </w:p>
    <w:p w14:paraId="78B579BF">
      <w:pPr>
        <w:pageBreakBefore w:val="0"/>
        <w:spacing w:line="360" w:lineRule="auto"/>
        <w:ind w:firstLine="420"/>
        <w:rPr>
          <w:rFonts w:ascii="宋体" w:hAnsi="宋体" w:cs="仿宋_GB2312"/>
          <w:szCs w:val="21"/>
          <w:highlight w:val="none"/>
        </w:rPr>
      </w:pPr>
      <w:r>
        <w:rPr>
          <w:rFonts w:hint="eastAsia" w:ascii="宋体" w:hAnsi="宋体" w:cs="仿宋_GB2312"/>
          <w:szCs w:val="21"/>
          <w:highlight w:val="none"/>
          <w:u w:val="single"/>
          <w:lang w:val="en-US" w:eastAsia="zh-CN"/>
        </w:rPr>
        <w:t>“茉莉花开·家门口赏好戏”—全省优秀群众文艺作品乡镇巡演（泰州站）</w:t>
      </w:r>
      <w:r>
        <w:rPr>
          <w:rFonts w:hint="eastAsia" w:ascii="宋体" w:hAnsi="宋体" w:cs="仿宋_GB2312"/>
          <w:szCs w:val="21"/>
          <w:highlight w:val="none"/>
        </w:rPr>
        <w:t>的潜在供应商应在</w:t>
      </w:r>
      <w:r>
        <w:rPr>
          <w:rFonts w:hint="eastAsia" w:ascii="宋体" w:hAnsi="宋体" w:cs="仿宋_GB2312"/>
          <w:b/>
          <w:bCs/>
          <w:szCs w:val="21"/>
          <w:highlight w:val="none"/>
          <w:u w:val="single"/>
        </w:rPr>
        <w:t>江苏政府采购网</w:t>
      </w:r>
      <w:r>
        <w:rPr>
          <w:rFonts w:hint="eastAsia" w:ascii="宋体" w:hAnsi="宋体" w:cs="仿宋_GB2312"/>
          <w:szCs w:val="21"/>
          <w:highlight w:val="none"/>
        </w:rPr>
        <w:t>获取采购文件，并于</w:t>
      </w:r>
      <w:r>
        <w:rPr>
          <w:rFonts w:hint="eastAsia" w:ascii="宋体" w:hAnsi="宋体" w:cs="仿宋_GB2312"/>
          <w:szCs w:val="21"/>
          <w:highlight w:val="none"/>
          <w:u w:val="none"/>
          <w:lang w:eastAsia="zh-CN"/>
        </w:rPr>
        <w:t>2026年</w:t>
      </w:r>
      <w:r>
        <w:rPr>
          <w:rFonts w:hint="eastAsia" w:ascii="宋体" w:hAnsi="宋体" w:cs="仿宋_GB2312"/>
          <w:szCs w:val="21"/>
          <w:highlight w:val="none"/>
          <w:u w:val="none"/>
          <w:lang w:val="en-US" w:eastAsia="zh-CN"/>
        </w:rPr>
        <w:t>5</w:t>
      </w:r>
      <w:r>
        <w:rPr>
          <w:rFonts w:hint="eastAsia" w:ascii="宋体" w:hAnsi="宋体" w:cs="仿宋_GB2312"/>
          <w:szCs w:val="21"/>
          <w:highlight w:val="none"/>
          <w:u w:val="none"/>
        </w:rPr>
        <w:t>月</w:t>
      </w:r>
      <w:r>
        <w:rPr>
          <w:rFonts w:hint="eastAsia" w:ascii="宋体" w:hAnsi="宋体" w:cs="仿宋_GB2312"/>
          <w:szCs w:val="21"/>
          <w:highlight w:val="none"/>
          <w:u w:val="none"/>
          <w:lang w:val="en-US" w:eastAsia="zh-CN"/>
        </w:rPr>
        <w:t>21</w:t>
      </w:r>
      <w:r>
        <w:rPr>
          <w:rFonts w:hint="eastAsia" w:ascii="宋体" w:hAnsi="宋体"/>
          <w:szCs w:val="21"/>
          <w:highlight w:val="none"/>
          <w:u w:val="none"/>
        </w:rPr>
        <w:t>日</w:t>
      </w:r>
      <w:r>
        <w:rPr>
          <w:rFonts w:hint="eastAsia" w:ascii="宋体" w:hAnsi="宋体"/>
          <w:szCs w:val="21"/>
          <w:highlight w:val="none"/>
          <w:u w:val="none"/>
          <w:lang w:val="en-US" w:eastAsia="zh-CN"/>
        </w:rPr>
        <w:t>9</w:t>
      </w:r>
      <w:r>
        <w:rPr>
          <w:rFonts w:hint="eastAsia" w:ascii="宋体" w:hAnsi="宋体" w:cs="仿宋_GB2312"/>
          <w:szCs w:val="21"/>
          <w:highlight w:val="none"/>
          <w:u w:val="none"/>
        </w:rPr>
        <w:t>点</w:t>
      </w:r>
      <w:r>
        <w:rPr>
          <w:rFonts w:hint="eastAsia" w:ascii="宋体" w:hAnsi="宋体" w:cs="仿宋_GB2312"/>
          <w:szCs w:val="21"/>
          <w:highlight w:val="none"/>
          <w:lang w:val="en-US" w:eastAsia="zh-CN"/>
        </w:rPr>
        <w:t>0</w:t>
      </w:r>
      <w:r>
        <w:rPr>
          <w:rFonts w:hint="eastAsia" w:ascii="宋体" w:hAnsi="宋体" w:cs="仿宋_GB2312"/>
          <w:szCs w:val="21"/>
          <w:highlight w:val="none"/>
        </w:rPr>
        <w:t>0分（北京时间）前提交响应文件。</w:t>
      </w:r>
    </w:p>
    <w:p w14:paraId="5487EAC3">
      <w:pPr>
        <w:pageBreakBefore w:val="0"/>
        <w:spacing w:line="360" w:lineRule="auto"/>
        <w:rPr>
          <w:rFonts w:ascii="宋体" w:hAnsi="宋体" w:cs="宋体"/>
          <w:b/>
          <w:bCs/>
          <w:szCs w:val="21"/>
          <w:highlight w:val="none"/>
        </w:rPr>
      </w:pPr>
      <w:r>
        <w:rPr>
          <w:rFonts w:hint="eastAsia" w:ascii="宋体" w:hAnsi="宋体" w:cs="宋体"/>
          <w:b/>
          <w:bCs/>
          <w:szCs w:val="21"/>
          <w:highlight w:val="none"/>
        </w:rPr>
        <w:t>一、项目基本情况</w:t>
      </w:r>
      <w:bookmarkEnd w:id="1"/>
      <w:bookmarkEnd w:id="2"/>
      <w:bookmarkEnd w:id="3"/>
      <w:bookmarkEnd w:id="4"/>
    </w:p>
    <w:p w14:paraId="3470EBE7">
      <w:pPr>
        <w:pageBreakBefore w:val="0"/>
        <w:spacing w:line="360" w:lineRule="auto"/>
        <w:ind w:firstLine="422"/>
        <w:rPr>
          <w:rFonts w:hint="eastAsia" w:ascii="宋体" w:hAnsi="宋体" w:eastAsia="宋体" w:cs="宋体"/>
          <w:b/>
          <w:bCs/>
          <w:szCs w:val="21"/>
          <w:highlight w:val="none"/>
        </w:rPr>
      </w:pPr>
      <w:bookmarkStart w:id="8" w:name="_Toc28359013"/>
      <w:bookmarkStart w:id="9" w:name="_Toc35393799"/>
      <w:bookmarkStart w:id="10" w:name="_Toc28359090"/>
      <w:bookmarkStart w:id="11" w:name="_Toc35393630"/>
      <w:r>
        <w:rPr>
          <w:rFonts w:hint="eastAsia" w:ascii="宋体" w:hAnsi="宋体" w:eastAsia="宋体" w:cs="宋体"/>
          <w:b/>
          <w:bCs/>
          <w:szCs w:val="21"/>
          <w:highlight w:val="none"/>
        </w:rPr>
        <w:t>项目编号：JSZC-321200-HQGC-C2026-0018</w:t>
      </w:r>
    </w:p>
    <w:p w14:paraId="4A4DC5B2">
      <w:pPr>
        <w:pageBreakBefore w:val="0"/>
        <w:spacing w:line="360" w:lineRule="auto"/>
        <w:ind w:firstLine="422"/>
        <w:rPr>
          <w:rFonts w:hint="eastAsia" w:ascii="宋体" w:hAnsi="宋体" w:cs="宋体"/>
          <w:b w:val="0"/>
          <w:bCs w:val="0"/>
          <w:szCs w:val="21"/>
          <w:highlight w:val="none"/>
          <w:lang w:eastAsia="zh-CN"/>
        </w:rPr>
      </w:pPr>
      <w:r>
        <w:rPr>
          <w:rFonts w:hint="eastAsia" w:ascii="宋体" w:hAnsi="宋体" w:eastAsia="宋体" w:cs="宋体"/>
          <w:b/>
          <w:bCs/>
          <w:szCs w:val="21"/>
          <w:highlight w:val="none"/>
        </w:rPr>
        <w:t>项目名称：</w:t>
      </w:r>
      <w:r>
        <w:rPr>
          <w:rFonts w:hint="eastAsia" w:ascii="宋体" w:hAnsi="宋体" w:eastAsia="宋体" w:cs="宋体"/>
          <w:b w:val="0"/>
          <w:bCs w:val="0"/>
          <w:szCs w:val="21"/>
          <w:highlight w:val="none"/>
          <w:lang w:val="en-US" w:eastAsia="zh-CN"/>
        </w:rPr>
        <w:t>“茉莉花开·家门口赏好戏”—全省优秀群众文艺作品乡镇巡演（泰州站）</w:t>
      </w:r>
    </w:p>
    <w:p w14:paraId="304144E4">
      <w:pPr>
        <w:pageBreakBefore w:val="0"/>
        <w:spacing w:line="360" w:lineRule="auto"/>
        <w:ind w:firstLine="422"/>
        <w:rPr>
          <w:rFonts w:ascii="宋体" w:hAnsi="宋体" w:cs="宋体"/>
          <w:szCs w:val="21"/>
          <w:highlight w:val="none"/>
        </w:rPr>
      </w:pPr>
      <w:r>
        <w:rPr>
          <w:rFonts w:hint="eastAsia" w:ascii="宋体" w:hAnsi="宋体" w:eastAsia="宋体" w:cs="宋体"/>
          <w:b/>
          <w:bCs/>
          <w:szCs w:val="21"/>
          <w:highlight w:val="none"/>
        </w:rPr>
        <w:t>采购方式：</w:t>
      </w:r>
      <w:r>
        <w:rPr>
          <w:rFonts w:hint="eastAsia" w:ascii="宋体" w:hAnsi="宋体" w:cs="宋体"/>
          <w:szCs w:val="21"/>
          <w:highlight w:val="none"/>
        </w:rPr>
        <w:t xml:space="preserve">竞争性磋商 </w:t>
      </w:r>
    </w:p>
    <w:p w14:paraId="79F7D7F8">
      <w:pPr>
        <w:pageBreakBefore w:val="0"/>
        <w:spacing w:line="360" w:lineRule="auto"/>
        <w:ind w:firstLine="422"/>
        <w:rPr>
          <w:rFonts w:ascii="宋体" w:hAnsi="宋体" w:cs="宋体"/>
          <w:szCs w:val="21"/>
          <w:highlight w:val="none"/>
        </w:rPr>
      </w:pPr>
      <w:r>
        <w:rPr>
          <w:rFonts w:hint="eastAsia" w:ascii="宋体" w:hAnsi="宋体" w:eastAsia="宋体" w:cs="宋体"/>
          <w:b/>
          <w:bCs/>
          <w:szCs w:val="21"/>
          <w:highlight w:val="none"/>
        </w:rPr>
        <w:t>预算金额：</w:t>
      </w:r>
      <w:r>
        <w:rPr>
          <w:rFonts w:hint="eastAsia" w:ascii="宋体" w:hAnsi="宋体" w:cs="宋体"/>
          <w:szCs w:val="21"/>
          <w:highlight w:val="none"/>
          <w:lang w:val="en-US" w:eastAsia="zh-CN"/>
        </w:rPr>
        <w:t>40</w:t>
      </w:r>
      <w:r>
        <w:rPr>
          <w:rFonts w:hint="eastAsia" w:ascii="宋体" w:hAnsi="宋体" w:cs="宋体"/>
          <w:szCs w:val="21"/>
          <w:highlight w:val="none"/>
          <w:lang w:eastAsia="zh-CN"/>
        </w:rPr>
        <w:t>万元</w:t>
      </w:r>
      <w:r>
        <w:rPr>
          <w:rFonts w:hint="eastAsia" w:ascii="宋体" w:hAnsi="宋体" w:cs="宋体"/>
          <w:szCs w:val="21"/>
          <w:highlight w:val="none"/>
        </w:rPr>
        <w:t>人民币</w:t>
      </w:r>
    </w:p>
    <w:p w14:paraId="33E8D5A8">
      <w:pPr>
        <w:pageBreakBefore w:val="0"/>
        <w:spacing w:line="360" w:lineRule="auto"/>
        <w:ind w:firstLine="420"/>
        <w:rPr>
          <w:rFonts w:hint="eastAsia" w:ascii="宋体" w:hAnsi="宋体" w:eastAsia="宋体" w:cs="宋体"/>
          <w:szCs w:val="21"/>
          <w:highlight w:val="none"/>
          <w:lang w:eastAsia="zh-CN"/>
        </w:rPr>
      </w:pPr>
      <w:r>
        <w:rPr>
          <w:rFonts w:hint="eastAsia" w:ascii="宋体" w:hAnsi="宋体" w:eastAsia="宋体" w:cs="宋体"/>
          <w:b/>
          <w:bCs/>
          <w:szCs w:val="21"/>
          <w:highlight w:val="none"/>
        </w:rPr>
        <w:t>采购需求：</w:t>
      </w:r>
      <w:bookmarkStart w:id="12" w:name="OLE_LINK12"/>
      <w:r>
        <w:rPr>
          <w:rFonts w:hint="eastAsia" w:ascii="宋体" w:hAnsi="宋体" w:cs="宋体"/>
          <w:szCs w:val="21"/>
          <w:highlight w:val="none"/>
        </w:rPr>
        <w:t>为</w:t>
      </w:r>
      <w:bookmarkStart w:id="13" w:name="OLE_LINK9"/>
      <w:r>
        <w:rPr>
          <w:rFonts w:hint="eastAsia" w:ascii="宋体" w:hAnsi="宋体" w:cs="宋体"/>
          <w:szCs w:val="21"/>
          <w:highlight w:val="none"/>
        </w:rPr>
        <w:t>贯彻落实党的二十届</w:t>
      </w:r>
      <w:r>
        <w:rPr>
          <w:rFonts w:hint="eastAsia" w:ascii="宋体" w:hAnsi="宋体" w:cs="宋体"/>
          <w:szCs w:val="21"/>
          <w:highlight w:val="none"/>
          <w:lang w:val="en-US" w:eastAsia="zh-CN"/>
        </w:rPr>
        <w:t>历次</w:t>
      </w:r>
      <w:r>
        <w:rPr>
          <w:rFonts w:hint="eastAsia" w:ascii="宋体" w:hAnsi="宋体" w:cs="宋体"/>
          <w:szCs w:val="21"/>
          <w:highlight w:val="none"/>
        </w:rPr>
        <w:t>全会和</w:t>
      </w:r>
      <w:r>
        <w:rPr>
          <w:rFonts w:hint="eastAsia" w:ascii="宋体" w:hAnsi="宋体" w:cs="宋体"/>
          <w:szCs w:val="21"/>
          <w:highlight w:val="none"/>
          <w:lang w:val="en-US" w:eastAsia="zh-CN"/>
        </w:rPr>
        <w:t>上级有关会议</w:t>
      </w:r>
      <w:r>
        <w:rPr>
          <w:rFonts w:hint="eastAsia" w:ascii="宋体" w:hAnsi="宋体" w:cs="宋体"/>
          <w:szCs w:val="21"/>
          <w:highlight w:val="none"/>
        </w:rPr>
        <w:t>精神，推动优质文化资源直达基层，促进公共文化服务提质增效，根据</w:t>
      </w:r>
      <w:bookmarkEnd w:id="13"/>
      <w:r>
        <w:rPr>
          <w:rFonts w:hint="eastAsia" w:ascii="宋体" w:hAnsi="宋体" w:cs="宋体"/>
          <w:szCs w:val="21"/>
          <w:highlight w:val="none"/>
        </w:rPr>
        <w:t>省文旅厅《“茉</w:t>
      </w:r>
      <w:bookmarkEnd w:id="12"/>
      <w:r>
        <w:rPr>
          <w:rFonts w:hint="eastAsia" w:ascii="宋体" w:hAnsi="宋体" w:cs="宋体"/>
          <w:szCs w:val="21"/>
          <w:highlight w:val="none"/>
        </w:rPr>
        <w:t>莉花开·家门口赏好戏”—全省优秀舞台艺术作品和优秀群众文艺作品巡演实施方案》（苏文旅发〔</w:t>
      </w:r>
      <w:r>
        <w:rPr>
          <w:rFonts w:hint="eastAsia" w:ascii="宋体" w:hAnsi="宋体" w:cs="宋体"/>
          <w:szCs w:val="21"/>
          <w:highlight w:val="none"/>
          <w:lang w:val="en-US" w:eastAsia="zh-CN"/>
        </w:rPr>
        <w:t>2026</w:t>
      </w:r>
      <w:r>
        <w:rPr>
          <w:rFonts w:hint="eastAsia" w:ascii="宋体" w:hAnsi="宋体" w:cs="宋体"/>
          <w:szCs w:val="21"/>
          <w:highlight w:val="none"/>
        </w:rPr>
        <w:t>〕</w:t>
      </w:r>
      <w:r>
        <w:rPr>
          <w:rFonts w:hint="eastAsia" w:ascii="宋体" w:hAnsi="宋体" w:cs="宋体"/>
          <w:szCs w:val="21"/>
          <w:highlight w:val="none"/>
          <w:lang w:val="en-US" w:eastAsia="zh-CN"/>
        </w:rPr>
        <w:t>7</w:t>
      </w:r>
      <w:r>
        <w:rPr>
          <w:rFonts w:hint="eastAsia" w:ascii="宋体" w:hAnsi="宋体" w:cs="宋体"/>
          <w:szCs w:val="21"/>
          <w:highlight w:val="none"/>
        </w:rPr>
        <w:t>号）工作部署，</w:t>
      </w:r>
      <w:r>
        <w:rPr>
          <w:rFonts w:hint="eastAsia" w:ascii="宋体" w:hAnsi="宋体" w:cs="宋体"/>
          <w:szCs w:val="21"/>
          <w:highlight w:val="none"/>
          <w:lang w:val="en-US" w:eastAsia="zh-CN"/>
        </w:rPr>
        <w:t>2026</w:t>
      </w:r>
      <w:r>
        <w:rPr>
          <w:rFonts w:hint="eastAsia" w:ascii="宋体" w:hAnsi="宋体" w:cs="宋体"/>
          <w:szCs w:val="21"/>
          <w:highlight w:val="none"/>
        </w:rPr>
        <w:t>年继续开展巡演</w:t>
      </w:r>
      <w:r>
        <w:rPr>
          <w:rFonts w:hint="eastAsia" w:ascii="宋体" w:hAnsi="宋体" w:cs="宋体"/>
          <w:szCs w:val="21"/>
          <w:highlight w:val="none"/>
          <w:lang w:eastAsia="zh-CN"/>
        </w:rPr>
        <w:t>，</w:t>
      </w:r>
      <w:r>
        <w:rPr>
          <w:rFonts w:hint="eastAsia" w:ascii="宋体" w:hAnsi="宋体" w:eastAsia="宋体"/>
          <w:highlight w:val="none"/>
        </w:rPr>
        <w:t>通过政府购买服务方式，采购</w:t>
      </w:r>
      <w:r>
        <w:rPr>
          <w:rFonts w:hint="eastAsia" w:ascii="宋体" w:hAnsi="宋体"/>
          <w:highlight w:val="none"/>
          <w:lang w:val="en-US" w:eastAsia="zh-CN"/>
        </w:rPr>
        <w:t>20场</w:t>
      </w:r>
      <w:r>
        <w:rPr>
          <w:rFonts w:hint="eastAsia" w:ascii="宋体" w:hAnsi="宋体" w:eastAsia="宋体"/>
          <w:highlight w:val="none"/>
        </w:rPr>
        <w:t>。</w:t>
      </w:r>
    </w:p>
    <w:tbl>
      <w:tblPr>
        <w:tblStyle w:val="44"/>
        <w:tblW w:w="502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7"/>
        <w:gridCol w:w="4514"/>
        <w:gridCol w:w="1118"/>
        <w:gridCol w:w="1118"/>
        <w:gridCol w:w="1550"/>
      </w:tblGrid>
      <w:tr w14:paraId="4A1F1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857" w:type="pct"/>
            <w:noWrap w:val="0"/>
            <w:vAlign w:val="center"/>
          </w:tcPr>
          <w:p w14:paraId="7307355E">
            <w:pPr>
              <w:spacing w:after="0" w:line="48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包号</w:t>
            </w:r>
          </w:p>
        </w:tc>
        <w:tc>
          <w:tcPr>
            <w:tcW w:w="2253" w:type="pct"/>
            <w:noWrap w:val="0"/>
            <w:vAlign w:val="center"/>
          </w:tcPr>
          <w:p w14:paraId="47DB57AD">
            <w:pPr>
              <w:spacing w:after="0" w:line="48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项目内容</w:t>
            </w:r>
          </w:p>
        </w:tc>
        <w:tc>
          <w:tcPr>
            <w:tcW w:w="558" w:type="pct"/>
            <w:noWrap w:val="0"/>
            <w:vAlign w:val="center"/>
          </w:tcPr>
          <w:p w14:paraId="017F42C7">
            <w:pPr>
              <w:spacing w:after="0" w:line="24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服务期内巡演场次</w:t>
            </w:r>
          </w:p>
        </w:tc>
        <w:tc>
          <w:tcPr>
            <w:tcW w:w="558" w:type="pct"/>
            <w:noWrap w:val="0"/>
            <w:vAlign w:val="center"/>
          </w:tcPr>
          <w:p w14:paraId="41527C49">
            <w:pPr>
              <w:spacing w:after="0" w:line="24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分包总价</w:t>
            </w:r>
          </w:p>
          <w:p w14:paraId="3BE3F29C">
            <w:pPr>
              <w:spacing w:after="0" w:line="24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（万元）</w:t>
            </w:r>
          </w:p>
        </w:tc>
        <w:tc>
          <w:tcPr>
            <w:tcW w:w="773" w:type="pct"/>
            <w:noWrap w:val="0"/>
            <w:vAlign w:val="center"/>
          </w:tcPr>
          <w:p w14:paraId="23498420">
            <w:pPr>
              <w:spacing w:after="0" w:line="24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单价最高限价</w:t>
            </w:r>
          </w:p>
          <w:p w14:paraId="751CB330">
            <w:pPr>
              <w:spacing w:after="0" w:line="24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（元/场次）</w:t>
            </w:r>
          </w:p>
        </w:tc>
      </w:tr>
      <w:tr w14:paraId="279A0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857" w:type="pct"/>
            <w:noWrap w:val="0"/>
            <w:vAlign w:val="center"/>
          </w:tcPr>
          <w:p w14:paraId="0CE19CA7">
            <w:pPr>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w:t>
            </w:r>
            <w:r>
              <w:rPr>
                <w:rFonts w:hint="eastAsia" w:ascii="宋体" w:hAnsi="宋体" w:cs="宋体"/>
                <w:color w:val="auto"/>
                <w:sz w:val="21"/>
                <w:szCs w:val="21"/>
                <w:highlight w:val="none"/>
                <w:vertAlign w:val="baseline"/>
                <w:lang w:val="en-US" w:eastAsia="zh-CN"/>
              </w:rPr>
              <w:t>1</w:t>
            </w:r>
            <w:r>
              <w:rPr>
                <w:rFonts w:hint="eastAsia" w:ascii="宋体" w:hAnsi="宋体" w:eastAsia="宋体" w:cs="宋体"/>
                <w:color w:val="auto"/>
                <w:sz w:val="21"/>
                <w:szCs w:val="21"/>
                <w:highlight w:val="none"/>
                <w:vertAlign w:val="baseline"/>
                <w:lang w:val="en-US" w:eastAsia="zh-CN"/>
              </w:rPr>
              <w:t>：姜堰区、</w:t>
            </w:r>
            <w:r>
              <w:rPr>
                <w:rFonts w:hint="eastAsia" w:ascii="宋体" w:hAnsi="宋体" w:cs="宋体"/>
                <w:color w:val="auto"/>
                <w:sz w:val="21"/>
                <w:szCs w:val="21"/>
                <w:highlight w:val="none"/>
                <w:vertAlign w:val="baseline"/>
                <w:lang w:val="en-US" w:eastAsia="zh-CN"/>
              </w:rPr>
              <w:t>高新高港区</w:t>
            </w:r>
            <w:r>
              <w:rPr>
                <w:rFonts w:hint="eastAsia" w:ascii="宋体" w:hAnsi="宋体" w:eastAsia="宋体" w:cs="宋体"/>
                <w:color w:val="auto"/>
                <w:sz w:val="21"/>
                <w:szCs w:val="21"/>
                <w:highlight w:val="none"/>
                <w:vertAlign w:val="baseline"/>
                <w:lang w:val="en-US" w:eastAsia="zh-CN"/>
              </w:rPr>
              <w:t>、泰兴市</w:t>
            </w:r>
          </w:p>
        </w:tc>
        <w:tc>
          <w:tcPr>
            <w:tcW w:w="2253" w:type="pct"/>
            <w:noWrap w:val="0"/>
            <w:vAlign w:val="center"/>
          </w:tcPr>
          <w:p w14:paraId="59A38039">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蒋垛镇、顾高镇、大𫭢镇、白米镇、白马镇、大泗镇、胡庄镇、野徐镇、根思乡、宣堡镇</w:t>
            </w:r>
          </w:p>
        </w:tc>
        <w:tc>
          <w:tcPr>
            <w:tcW w:w="558" w:type="pct"/>
            <w:shd w:val="clear" w:color="auto" w:fill="auto"/>
            <w:noWrap w:val="0"/>
            <w:vAlign w:val="center"/>
          </w:tcPr>
          <w:p w14:paraId="71B18837">
            <w:pPr>
              <w:spacing w:after="0" w:line="24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10</w:t>
            </w:r>
          </w:p>
        </w:tc>
        <w:tc>
          <w:tcPr>
            <w:tcW w:w="558" w:type="pct"/>
            <w:shd w:val="clear" w:color="auto" w:fill="auto"/>
            <w:noWrap w:val="0"/>
            <w:vAlign w:val="center"/>
          </w:tcPr>
          <w:p w14:paraId="2ED741B4">
            <w:pPr>
              <w:tabs>
                <w:tab w:val="left" w:pos="514"/>
              </w:tabs>
              <w:spacing w:after="0" w:line="24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20</w:t>
            </w:r>
          </w:p>
        </w:tc>
        <w:tc>
          <w:tcPr>
            <w:tcW w:w="773" w:type="pct"/>
            <w:shd w:val="clear" w:color="auto" w:fill="auto"/>
            <w:noWrap w:val="0"/>
            <w:vAlign w:val="center"/>
          </w:tcPr>
          <w:p w14:paraId="5108418E">
            <w:pPr>
              <w:spacing w:after="0" w:line="24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20000</w:t>
            </w:r>
          </w:p>
        </w:tc>
      </w:tr>
      <w:tr w14:paraId="40EB1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857" w:type="pct"/>
            <w:noWrap w:val="0"/>
            <w:vAlign w:val="center"/>
          </w:tcPr>
          <w:p w14:paraId="7D80DE7A">
            <w:pPr>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w:t>
            </w:r>
            <w:r>
              <w:rPr>
                <w:rFonts w:hint="eastAsia" w:ascii="宋体" w:hAnsi="宋体" w:cs="宋体"/>
                <w:color w:val="auto"/>
                <w:sz w:val="21"/>
                <w:szCs w:val="21"/>
                <w:highlight w:val="none"/>
                <w:vertAlign w:val="baseline"/>
                <w:lang w:val="en-US" w:eastAsia="zh-CN"/>
              </w:rPr>
              <w:t>2</w:t>
            </w:r>
            <w:r>
              <w:rPr>
                <w:rFonts w:hint="eastAsia" w:ascii="宋体" w:hAnsi="宋体" w:eastAsia="宋体" w:cs="宋体"/>
                <w:color w:val="auto"/>
                <w:sz w:val="21"/>
                <w:szCs w:val="21"/>
                <w:highlight w:val="none"/>
                <w:vertAlign w:val="baseline"/>
                <w:lang w:val="en-US" w:eastAsia="zh-CN"/>
              </w:rPr>
              <w:t>：靖江市、泰兴市</w:t>
            </w:r>
          </w:p>
        </w:tc>
        <w:tc>
          <w:tcPr>
            <w:tcW w:w="2253" w:type="pct"/>
            <w:noWrap w:val="0"/>
            <w:vAlign w:val="center"/>
          </w:tcPr>
          <w:p w14:paraId="2791478A">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珊瑚镇、广陵镇、新桥镇、东兴镇、斜桥镇、西来镇、季市镇、孤山镇、生祠镇、马桥镇</w:t>
            </w:r>
          </w:p>
        </w:tc>
        <w:tc>
          <w:tcPr>
            <w:tcW w:w="558" w:type="pct"/>
            <w:shd w:val="clear" w:color="auto" w:fill="auto"/>
            <w:noWrap w:val="0"/>
            <w:vAlign w:val="center"/>
          </w:tcPr>
          <w:p w14:paraId="04619AEC">
            <w:pPr>
              <w:spacing w:after="0" w:line="24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10</w:t>
            </w:r>
          </w:p>
        </w:tc>
        <w:tc>
          <w:tcPr>
            <w:tcW w:w="558" w:type="pct"/>
            <w:shd w:val="clear" w:color="auto" w:fill="auto"/>
            <w:noWrap w:val="0"/>
            <w:vAlign w:val="center"/>
          </w:tcPr>
          <w:p w14:paraId="2CEDC242">
            <w:pPr>
              <w:tabs>
                <w:tab w:val="left" w:pos="514"/>
              </w:tabs>
              <w:spacing w:after="0" w:line="24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20</w:t>
            </w:r>
          </w:p>
        </w:tc>
        <w:tc>
          <w:tcPr>
            <w:tcW w:w="773" w:type="pct"/>
            <w:shd w:val="clear" w:color="auto" w:fill="auto"/>
            <w:noWrap w:val="0"/>
            <w:vAlign w:val="center"/>
          </w:tcPr>
          <w:p w14:paraId="5DEAD143">
            <w:pPr>
              <w:spacing w:after="0" w:line="24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20000</w:t>
            </w:r>
          </w:p>
        </w:tc>
      </w:tr>
    </w:tbl>
    <w:p w14:paraId="48ECCCBE">
      <w:pPr>
        <w:pageBreakBefore w:val="0"/>
        <w:spacing w:line="360" w:lineRule="auto"/>
        <w:ind w:firstLine="420"/>
        <w:rPr>
          <w:rFonts w:hint="eastAsia" w:ascii="宋体" w:hAnsi="宋体"/>
          <w:b/>
          <w:bCs/>
          <w:color w:val="000000" w:themeColor="text1"/>
          <w:szCs w:val="21"/>
          <w:highlight w:val="none"/>
          <w:lang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注：</w:t>
      </w:r>
      <w:r>
        <w:rPr>
          <w:rFonts w:hint="eastAsia" w:ascii="宋体" w:hAnsi="宋体"/>
          <w:b/>
          <w:bCs/>
          <w:color w:val="000000" w:themeColor="text1"/>
          <w:szCs w:val="21"/>
          <w:highlight w:val="none"/>
          <w14:textFill>
            <w14:solidFill>
              <w14:schemeClr w14:val="tx1"/>
            </w14:solidFill>
          </w14:textFill>
        </w:rPr>
        <w:t>超过限价报价的，作为无效响应处理</w:t>
      </w:r>
      <w:r>
        <w:rPr>
          <w:rFonts w:hint="eastAsia" w:ascii="宋体" w:hAnsi="宋体"/>
          <w:b/>
          <w:bCs/>
          <w:color w:val="000000" w:themeColor="text1"/>
          <w:szCs w:val="21"/>
          <w:highlight w:val="none"/>
          <w:lang w:eastAsia="zh-CN"/>
          <w14:textFill>
            <w14:solidFill>
              <w14:schemeClr w14:val="tx1"/>
            </w14:solidFill>
          </w14:textFill>
        </w:rPr>
        <w:t>。</w:t>
      </w:r>
    </w:p>
    <w:p w14:paraId="2978D4D7">
      <w:pPr>
        <w:pageBreakBefore w:val="0"/>
        <w:spacing w:line="360" w:lineRule="auto"/>
        <w:ind w:firstLine="420"/>
        <w:rPr>
          <w:rFonts w:ascii="宋体" w:hAnsi="宋体" w:eastAsia="宋体" w:cs="宋体"/>
          <w:highlight w:val="none"/>
        </w:rPr>
      </w:pPr>
      <w:r>
        <w:rPr>
          <w:rFonts w:hint="eastAsia" w:ascii="宋体" w:hAnsi="宋体" w:eastAsia="宋体" w:cs="宋体"/>
          <w:highlight w:val="none"/>
        </w:rPr>
        <w:t>具体内容见磋商文件第四章 项目需求。</w:t>
      </w:r>
    </w:p>
    <w:p w14:paraId="40850408">
      <w:pPr>
        <w:pageBreakBefore w:val="0"/>
        <w:spacing w:line="360" w:lineRule="auto"/>
        <w:ind w:firstLine="420"/>
        <w:rPr>
          <w:rFonts w:hint="eastAsia" w:ascii="宋体" w:hAnsi="宋体" w:eastAsia="宋体" w:cs="宋体"/>
          <w:szCs w:val="21"/>
          <w:highlight w:val="none"/>
          <w:lang w:val="en-US" w:eastAsia="zh-CN"/>
        </w:rPr>
      </w:pPr>
      <w:r>
        <w:rPr>
          <w:rFonts w:hint="eastAsia" w:ascii="宋体" w:hAnsi="宋体" w:eastAsia="宋体" w:cs="宋体"/>
          <w:b/>
          <w:bCs/>
          <w:szCs w:val="21"/>
          <w:highlight w:val="none"/>
        </w:rPr>
        <w:t>合同履行期限</w:t>
      </w:r>
      <w:r>
        <w:rPr>
          <w:rFonts w:hint="eastAsia" w:ascii="宋体" w:hAnsi="宋体" w:cs="宋体"/>
          <w:b/>
          <w:bCs/>
          <w:szCs w:val="21"/>
          <w:highlight w:val="none"/>
          <w:lang w:eastAsia="zh-CN"/>
        </w:rPr>
        <w:t>：</w:t>
      </w:r>
      <w:r>
        <w:rPr>
          <w:rFonts w:hint="default" w:ascii="宋体" w:hAnsi="宋体" w:eastAsia="宋体" w:cs="宋体"/>
          <w:szCs w:val="21"/>
          <w:highlight w:val="none"/>
          <w:lang w:val="en-US" w:eastAsia="zh-CN"/>
        </w:rPr>
        <w:t>合同签订之日起</w:t>
      </w:r>
      <w:r>
        <w:rPr>
          <w:rFonts w:hint="eastAsia" w:ascii="宋体" w:hAnsi="宋体" w:cs="宋体"/>
          <w:szCs w:val="21"/>
          <w:highlight w:val="none"/>
          <w:lang w:val="en-US" w:eastAsia="zh-CN"/>
        </w:rPr>
        <w:t>至</w:t>
      </w:r>
      <w:r>
        <w:rPr>
          <w:rFonts w:hint="default" w:ascii="宋体" w:hAnsi="宋体" w:eastAsia="宋体" w:cs="宋体"/>
          <w:szCs w:val="21"/>
          <w:highlight w:val="none"/>
          <w:lang w:val="en-US" w:eastAsia="zh-CN"/>
        </w:rPr>
        <w:t>202</w:t>
      </w:r>
      <w:r>
        <w:rPr>
          <w:rFonts w:hint="eastAsia" w:ascii="宋体" w:hAnsi="宋体" w:cs="宋体"/>
          <w:szCs w:val="21"/>
          <w:highlight w:val="none"/>
          <w:lang w:val="en-US" w:eastAsia="zh-CN"/>
        </w:rPr>
        <w:t>6</w:t>
      </w:r>
      <w:r>
        <w:rPr>
          <w:rFonts w:hint="default" w:ascii="宋体" w:hAnsi="宋体" w:eastAsia="宋体" w:cs="宋体"/>
          <w:szCs w:val="21"/>
          <w:highlight w:val="none"/>
          <w:lang w:val="en-US" w:eastAsia="zh-CN"/>
        </w:rPr>
        <w:t>年</w:t>
      </w:r>
      <w:r>
        <w:rPr>
          <w:rFonts w:hint="eastAsia" w:ascii="宋体" w:hAnsi="宋体" w:cs="宋体"/>
          <w:szCs w:val="21"/>
          <w:highlight w:val="none"/>
          <w:lang w:val="en-US" w:eastAsia="zh-CN"/>
        </w:rPr>
        <w:t>12</w:t>
      </w:r>
      <w:r>
        <w:rPr>
          <w:rFonts w:hint="default" w:ascii="宋体" w:hAnsi="宋体" w:eastAsia="宋体" w:cs="宋体"/>
          <w:szCs w:val="21"/>
          <w:highlight w:val="none"/>
          <w:lang w:val="en-US" w:eastAsia="zh-CN"/>
        </w:rPr>
        <w:t>月</w:t>
      </w:r>
      <w:r>
        <w:rPr>
          <w:rFonts w:hint="eastAsia" w:ascii="宋体" w:hAnsi="宋体" w:cs="宋体"/>
          <w:szCs w:val="21"/>
          <w:highlight w:val="none"/>
          <w:lang w:val="en-US" w:eastAsia="zh-CN"/>
        </w:rPr>
        <w:t>31</w:t>
      </w:r>
      <w:r>
        <w:rPr>
          <w:rFonts w:hint="default" w:ascii="宋体" w:hAnsi="宋体" w:eastAsia="宋体" w:cs="宋体"/>
          <w:szCs w:val="21"/>
          <w:highlight w:val="none"/>
          <w:lang w:val="en-US" w:eastAsia="zh-CN"/>
        </w:rPr>
        <w:t>日前</w:t>
      </w:r>
      <w:r>
        <w:rPr>
          <w:rFonts w:hint="eastAsia" w:ascii="宋体" w:hAnsi="宋体" w:cs="宋体"/>
          <w:szCs w:val="21"/>
          <w:highlight w:val="none"/>
          <w:lang w:val="en-US" w:eastAsia="zh-CN"/>
        </w:rPr>
        <w:t>完成（具体时间以采购人通知时间为准）</w:t>
      </w:r>
      <w:r>
        <w:rPr>
          <w:rFonts w:hint="eastAsia" w:ascii="宋体" w:hAnsi="宋体" w:eastAsia="宋体" w:cs="宋体"/>
          <w:szCs w:val="21"/>
          <w:highlight w:val="none"/>
          <w:lang w:val="en-US" w:eastAsia="zh-CN"/>
        </w:rPr>
        <w:t>。</w:t>
      </w:r>
    </w:p>
    <w:p w14:paraId="46989681">
      <w:pPr>
        <w:pageBreakBefore w:val="0"/>
        <w:spacing w:line="360" w:lineRule="auto"/>
        <w:ind w:firstLine="420"/>
        <w:rPr>
          <w:rFonts w:hint="eastAsia" w:ascii="宋体" w:hAnsi="宋体" w:eastAsia="宋体" w:cs="宋体"/>
          <w:b/>
          <w:bCs/>
          <w:szCs w:val="21"/>
          <w:highlight w:val="none"/>
        </w:rPr>
      </w:pPr>
      <w:r>
        <w:rPr>
          <w:rFonts w:hint="eastAsia" w:ascii="宋体" w:hAnsi="宋体" w:eastAsia="宋体" w:cs="宋体"/>
          <w:b/>
          <w:bCs/>
          <w:szCs w:val="21"/>
          <w:highlight w:val="none"/>
        </w:rPr>
        <w:t>本项目是否接受联合体投标：</w:t>
      </w:r>
      <w:r>
        <w:rPr>
          <w:rFonts w:hint="eastAsia" w:ascii="宋体" w:hAnsi="宋体" w:eastAsia="宋体" w:cs="宋体"/>
          <w:b/>
          <w:bCs/>
          <w:szCs w:val="21"/>
          <w:highlight w:val="none"/>
          <w:lang w:val="en-US" w:eastAsia="zh-CN"/>
        </w:rPr>
        <w:t>否</w:t>
      </w:r>
      <w:r>
        <w:rPr>
          <w:rFonts w:hint="eastAsia" w:ascii="宋体" w:hAnsi="宋体" w:eastAsia="宋体" w:cs="宋体"/>
          <w:b/>
          <w:bCs/>
          <w:szCs w:val="21"/>
          <w:highlight w:val="none"/>
        </w:rPr>
        <w:t>。</w:t>
      </w:r>
    </w:p>
    <w:p w14:paraId="7C365551">
      <w:pPr>
        <w:pageBreakBefore w:val="0"/>
        <w:spacing w:line="360" w:lineRule="auto"/>
        <w:rPr>
          <w:rFonts w:ascii="宋体" w:hAnsi="宋体" w:cs="宋体"/>
          <w:b/>
          <w:bCs/>
          <w:szCs w:val="21"/>
          <w:highlight w:val="none"/>
        </w:rPr>
      </w:pPr>
      <w:r>
        <w:rPr>
          <w:rFonts w:hint="eastAsia" w:ascii="宋体" w:hAnsi="宋体" w:cs="宋体"/>
          <w:b/>
          <w:bCs/>
          <w:szCs w:val="21"/>
          <w:highlight w:val="none"/>
        </w:rPr>
        <w:t>二、申请人的资格要求：</w:t>
      </w:r>
      <w:bookmarkEnd w:id="8"/>
      <w:bookmarkEnd w:id="9"/>
      <w:bookmarkEnd w:id="10"/>
      <w:bookmarkEnd w:id="11"/>
    </w:p>
    <w:p w14:paraId="4955E174">
      <w:pPr>
        <w:pageBreakBefore w:val="0"/>
        <w:spacing w:line="360" w:lineRule="auto"/>
        <w:ind w:firstLine="420"/>
        <w:rPr>
          <w:rFonts w:ascii="宋体" w:hAnsi="宋体" w:cs="宋体"/>
          <w:highlight w:val="none"/>
        </w:rPr>
      </w:pPr>
      <w:bookmarkStart w:id="14" w:name="_Toc35393631"/>
      <w:bookmarkStart w:id="15" w:name="_Toc28359014"/>
      <w:bookmarkStart w:id="16" w:name="_Toc28359091"/>
      <w:bookmarkStart w:id="17" w:name="_Toc35393800"/>
      <w:r>
        <w:rPr>
          <w:rFonts w:hint="eastAsia" w:ascii="宋体" w:hAnsi="宋体" w:cs="宋体"/>
          <w:highlight w:val="none"/>
        </w:rPr>
        <w:t>1.满足《中华人民共和国政府采购法》第二十二条的规定：</w:t>
      </w:r>
    </w:p>
    <w:p w14:paraId="18682BD7">
      <w:pPr>
        <w:pageBreakBefore w:val="0"/>
        <w:spacing w:line="360" w:lineRule="auto"/>
        <w:ind w:firstLine="420"/>
        <w:rPr>
          <w:rFonts w:ascii="宋体" w:hAnsi="宋体" w:cs="宋体"/>
          <w:highlight w:val="none"/>
        </w:rPr>
      </w:pPr>
      <w:r>
        <w:rPr>
          <w:rFonts w:hint="eastAsia" w:ascii="宋体" w:hAnsi="宋体" w:cs="宋体"/>
          <w:highlight w:val="none"/>
        </w:rPr>
        <w:t>1.1</w:t>
      </w:r>
      <w:r>
        <w:rPr>
          <w:rFonts w:ascii="宋体" w:hAnsi="宋体" w:cs="宋体"/>
          <w:highlight w:val="none"/>
        </w:rPr>
        <w:t>具有独立承担民事责任的能力；</w:t>
      </w:r>
    </w:p>
    <w:p w14:paraId="3D3F0E1E">
      <w:pPr>
        <w:pageBreakBefore w:val="0"/>
        <w:spacing w:line="360" w:lineRule="auto"/>
        <w:ind w:firstLine="420"/>
        <w:rPr>
          <w:rFonts w:ascii="宋体" w:hAnsi="宋体" w:cs="宋体"/>
          <w:highlight w:val="none"/>
        </w:rPr>
      </w:pPr>
      <w:r>
        <w:rPr>
          <w:rFonts w:hint="eastAsia" w:ascii="宋体" w:hAnsi="宋体" w:cs="宋体"/>
          <w:highlight w:val="none"/>
        </w:rPr>
        <w:t>1.2</w:t>
      </w:r>
      <w:r>
        <w:rPr>
          <w:rFonts w:ascii="宋体" w:hAnsi="宋体" w:cs="宋体"/>
          <w:highlight w:val="none"/>
        </w:rPr>
        <w:t>具有良好的商业信誉和健全的财务会计制度；</w:t>
      </w:r>
    </w:p>
    <w:p w14:paraId="484202CB">
      <w:pPr>
        <w:pageBreakBefore w:val="0"/>
        <w:spacing w:line="360" w:lineRule="auto"/>
        <w:ind w:firstLine="420"/>
        <w:rPr>
          <w:rFonts w:hint="eastAsia" w:ascii="宋体" w:hAnsi="宋体" w:cs="宋体"/>
          <w:highlight w:val="none"/>
        </w:rPr>
      </w:pPr>
      <w:r>
        <w:rPr>
          <w:rFonts w:hint="eastAsia" w:ascii="宋体" w:hAnsi="宋体" w:cs="宋体"/>
          <w:highlight w:val="none"/>
        </w:rPr>
        <w:t>1.3具</w:t>
      </w:r>
      <w:r>
        <w:rPr>
          <w:rFonts w:ascii="宋体" w:hAnsi="宋体" w:cs="宋体"/>
          <w:highlight w:val="none"/>
        </w:rPr>
        <w:t>有依法缴纳税收和社会保障资金的良好记录；</w:t>
      </w:r>
    </w:p>
    <w:p w14:paraId="5CB7AD38">
      <w:pPr>
        <w:pageBreakBefore w:val="0"/>
        <w:spacing w:line="360" w:lineRule="auto"/>
        <w:ind w:firstLine="420"/>
        <w:rPr>
          <w:rFonts w:ascii="宋体" w:hAnsi="宋体" w:cs="宋体"/>
          <w:highlight w:val="none"/>
        </w:rPr>
      </w:pPr>
      <w:r>
        <w:rPr>
          <w:rFonts w:hint="eastAsia" w:ascii="宋体" w:hAnsi="宋体" w:cs="宋体"/>
          <w:highlight w:val="none"/>
        </w:rPr>
        <w:t>1.4</w:t>
      </w:r>
      <w:r>
        <w:rPr>
          <w:rFonts w:ascii="宋体" w:hAnsi="宋体" w:cs="宋体"/>
          <w:highlight w:val="none"/>
        </w:rPr>
        <w:t>具</w:t>
      </w:r>
      <w:r>
        <w:rPr>
          <w:rFonts w:hint="eastAsia" w:ascii="宋体" w:hAnsi="宋体" w:cs="宋体"/>
          <w:highlight w:val="none"/>
          <w:lang w:val="en-US" w:eastAsia="zh-CN"/>
        </w:rPr>
        <w:t>备</w:t>
      </w:r>
      <w:r>
        <w:rPr>
          <w:rFonts w:ascii="宋体" w:hAnsi="宋体" w:cs="宋体"/>
          <w:highlight w:val="none"/>
        </w:rPr>
        <w:t>履行合同</w:t>
      </w:r>
      <w:r>
        <w:rPr>
          <w:rFonts w:hint="eastAsia" w:ascii="宋体" w:hAnsi="宋体" w:cs="宋体"/>
          <w:highlight w:val="none"/>
        </w:rPr>
        <w:t>所必需的</w:t>
      </w:r>
      <w:r>
        <w:rPr>
          <w:rFonts w:ascii="宋体" w:hAnsi="宋体" w:cs="宋体"/>
          <w:highlight w:val="none"/>
        </w:rPr>
        <w:t>设备和专业技术能力；</w:t>
      </w:r>
    </w:p>
    <w:p w14:paraId="66CE9109">
      <w:pPr>
        <w:pageBreakBefore w:val="0"/>
        <w:spacing w:line="360" w:lineRule="auto"/>
        <w:ind w:firstLine="420"/>
        <w:rPr>
          <w:rFonts w:hint="eastAsia" w:ascii="宋体" w:hAnsi="宋体" w:eastAsia="宋体" w:cs="宋体"/>
          <w:highlight w:val="none"/>
        </w:rPr>
      </w:pPr>
      <w:r>
        <w:rPr>
          <w:rFonts w:hint="eastAsia" w:ascii="宋体" w:hAnsi="宋体" w:eastAsia="宋体" w:cs="宋体"/>
          <w:highlight w:val="none"/>
        </w:rPr>
        <w:t>1.5参加政府采购活动前三年内，在经营活动中没有重大违法记录；</w:t>
      </w:r>
    </w:p>
    <w:p w14:paraId="4A07C34D">
      <w:pPr>
        <w:pageBreakBefore w:val="0"/>
        <w:spacing w:line="360" w:lineRule="auto"/>
        <w:ind w:firstLine="420"/>
        <w:rPr>
          <w:rFonts w:hint="eastAsia" w:ascii="宋体" w:hAnsi="宋体" w:eastAsia="宋体" w:cs="宋体"/>
          <w:highlight w:val="none"/>
        </w:rPr>
      </w:pPr>
      <w:r>
        <w:rPr>
          <w:rFonts w:hint="eastAsia" w:ascii="宋体" w:hAnsi="宋体" w:eastAsia="宋体" w:cs="宋体"/>
          <w:highlight w:val="none"/>
        </w:rPr>
        <w:t>1.6法律、行政法规规定的其他条件。</w:t>
      </w:r>
    </w:p>
    <w:p w14:paraId="45471374">
      <w:pPr>
        <w:pageBreakBefore w:val="0"/>
        <w:spacing w:line="360" w:lineRule="auto"/>
        <w:ind w:firstLine="420"/>
        <w:rPr>
          <w:rFonts w:hint="eastAsia" w:ascii="宋体" w:hAnsi="宋体" w:eastAsia="宋体" w:cs="宋体"/>
          <w:b/>
          <w:bCs/>
          <w:szCs w:val="21"/>
          <w:highlight w:val="none"/>
        </w:rPr>
      </w:pPr>
      <w:r>
        <w:rPr>
          <w:rFonts w:hint="eastAsia" w:ascii="宋体" w:hAnsi="宋体" w:eastAsia="宋体" w:cs="宋体"/>
          <w:highlight w:val="none"/>
        </w:rPr>
        <w:t>2.落实政府采购政策需满足的资格要求：</w:t>
      </w:r>
      <w:r>
        <w:rPr>
          <w:rFonts w:hint="eastAsia" w:ascii="宋体" w:hAnsi="宋体" w:eastAsia="宋体" w:cs="宋体"/>
          <w:b/>
          <w:bCs/>
          <w:color w:val="auto"/>
          <w:sz w:val="21"/>
          <w:szCs w:val="21"/>
          <w:highlight w:val="none"/>
        </w:rPr>
        <w:t>本项目属于</w:t>
      </w:r>
      <w:r>
        <w:rPr>
          <w:rFonts w:hint="eastAsia" w:ascii="宋体" w:hAnsi="宋体" w:eastAsia="宋体" w:cs="宋体"/>
          <w:b/>
          <w:bCs/>
          <w:color w:val="auto"/>
          <w:sz w:val="21"/>
          <w:szCs w:val="21"/>
          <w:highlight w:val="none"/>
          <w:lang w:eastAsia="zh-CN"/>
        </w:rPr>
        <w:t>其他未列明行业</w:t>
      </w:r>
      <w:r>
        <w:rPr>
          <w:rFonts w:hint="eastAsia" w:ascii="宋体" w:hAnsi="宋体" w:eastAsia="宋体" w:cs="宋体"/>
          <w:b/>
          <w:bCs/>
          <w:color w:val="auto"/>
          <w:sz w:val="21"/>
          <w:szCs w:val="21"/>
          <w:highlight w:val="none"/>
        </w:rPr>
        <w:t>，</w:t>
      </w:r>
      <w:r>
        <w:rPr>
          <w:rFonts w:hint="eastAsia" w:ascii="宋体" w:hAnsi="宋体" w:eastAsia="宋体" w:cs="宋体"/>
          <w:b/>
          <w:bCs/>
          <w:szCs w:val="21"/>
          <w:highlight w:val="none"/>
        </w:rPr>
        <w:t>不专门面向中小微企业、监狱企业、残疾人福利性单位</w:t>
      </w:r>
      <w:r>
        <w:rPr>
          <w:rFonts w:hint="eastAsia" w:ascii="宋体" w:hAnsi="宋体" w:cs="宋体"/>
          <w:b/>
          <w:bCs/>
          <w:szCs w:val="21"/>
          <w:highlight w:val="none"/>
          <w:lang w:eastAsia="zh-CN"/>
        </w:rPr>
        <w:t>，在</w:t>
      </w:r>
      <w:r>
        <w:rPr>
          <w:rFonts w:hint="eastAsia" w:ascii="宋体" w:hAnsi="宋体" w:eastAsia="宋体" w:cs="宋体"/>
          <w:b/>
          <w:bCs/>
          <w:szCs w:val="21"/>
          <w:highlight w:val="none"/>
          <w:lang w:eastAsia="zh-CN"/>
        </w:rPr>
        <w:t>响应文件</w:t>
      </w:r>
      <w:r>
        <w:rPr>
          <w:rFonts w:hint="eastAsia" w:ascii="宋体" w:hAnsi="宋体" w:eastAsia="宋体" w:cs="宋体"/>
          <w:b/>
          <w:bCs/>
          <w:szCs w:val="21"/>
          <w:highlight w:val="none"/>
        </w:rPr>
        <w:t>中提供《中小企业声明函》，根据《政府采购促进中小企业发展管理办法》《江苏省财政厅关于进一步加大政府采购支持中小企业力度的通知》等有关规定，对满足价格扣除条件且在响应文件中提交了《中小企业声明函》等证明文件的</w:t>
      </w:r>
      <w:r>
        <w:rPr>
          <w:rFonts w:hint="eastAsia" w:ascii="宋体" w:hAnsi="宋体" w:eastAsia="宋体" w:cs="宋体"/>
          <w:b/>
          <w:bCs/>
          <w:szCs w:val="21"/>
          <w:highlight w:val="none"/>
          <w:lang w:eastAsia="zh-CN"/>
        </w:rPr>
        <w:t>供应商</w:t>
      </w:r>
      <w:r>
        <w:rPr>
          <w:rFonts w:hint="eastAsia" w:ascii="宋体" w:hAnsi="宋体" w:eastAsia="宋体" w:cs="宋体"/>
          <w:b/>
          <w:bCs/>
          <w:szCs w:val="21"/>
          <w:highlight w:val="none"/>
        </w:rPr>
        <w:t>，对小型和微型企业产品的价格给予10%的扣除。</w:t>
      </w:r>
    </w:p>
    <w:p w14:paraId="7F4E504F">
      <w:pPr>
        <w:pageBreakBefore w:val="0"/>
        <w:spacing w:line="360" w:lineRule="auto"/>
        <w:ind w:firstLine="420"/>
        <w:rPr>
          <w:rFonts w:hint="eastAsia" w:ascii="宋体" w:hAnsi="宋体" w:eastAsia="宋体" w:cs="宋体"/>
          <w:b/>
          <w:bCs/>
          <w:color w:val="auto"/>
          <w:highlight w:val="none"/>
        </w:rPr>
      </w:pPr>
      <w:r>
        <w:rPr>
          <w:rFonts w:hint="eastAsia" w:ascii="宋体" w:hAnsi="宋体" w:eastAsia="宋体" w:cs="宋体"/>
          <w:bCs/>
          <w:szCs w:val="21"/>
          <w:highlight w:val="none"/>
        </w:rPr>
        <w:t>3.本项目的特定资格要求：投标人</w:t>
      </w:r>
      <w:r>
        <w:rPr>
          <w:rFonts w:hint="eastAsia" w:ascii="宋体" w:hAnsi="宋体" w:eastAsia="宋体" w:cs="宋体"/>
          <w:bCs/>
          <w:szCs w:val="21"/>
          <w:highlight w:val="none"/>
          <w:lang w:eastAsia="zh-CN"/>
        </w:rPr>
        <w:t>具有有效的《营业性演出许可证》</w:t>
      </w:r>
      <w:r>
        <w:rPr>
          <w:rFonts w:hint="eastAsia" w:ascii="宋体" w:hAnsi="宋体" w:eastAsia="宋体" w:cs="宋体"/>
          <w:b/>
          <w:bCs/>
          <w:color w:val="auto"/>
          <w:highlight w:val="none"/>
        </w:rPr>
        <w:t>。</w:t>
      </w:r>
    </w:p>
    <w:p w14:paraId="05F0AB19">
      <w:pPr>
        <w:pageBreakBefore w:val="0"/>
        <w:tabs>
          <w:tab w:val="left" w:pos="900"/>
        </w:tabs>
        <w:spacing w:line="360" w:lineRule="auto"/>
        <w:ind w:left="420"/>
        <w:rPr>
          <w:rFonts w:hint="eastAsia" w:ascii="宋体" w:hAnsi="宋体" w:eastAsia="宋体" w:cs="宋体"/>
          <w:bCs/>
          <w:szCs w:val="21"/>
          <w:highlight w:val="none"/>
        </w:rPr>
      </w:pPr>
      <w:r>
        <w:rPr>
          <w:rFonts w:hint="eastAsia" w:ascii="宋体" w:hAnsi="宋体" w:eastAsia="宋体" w:cs="宋体"/>
          <w:bCs/>
          <w:szCs w:val="21"/>
          <w:highlight w:val="none"/>
        </w:rPr>
        <w:t>4.拒绝下述供应商参加本次采购活动：</w:t>
      </w:r>
    </w:p>
    <w:p w14:paraId="25E4D7E5">
      <w:pPr>
        <w:pageBreakBefore w:val="0"/>
        <w:tabs>
          <w:tab w:val="left" w:pos="900"/>
        </w:tabs>
        <w:spacing w:line="360" w:lineRule="auto"/>
        <w:ind w:firstLine="420"/>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4.1本项目第一次采购已确定成交供应商，不得参与第二次采购，否则其响应无效。</w:t>
      </w:r>
    </w:p>
    <w:p w14:paraId="7C74AE19">
      <w:pPr>
        <w:pageBreakBefore w:val="0"/>
        <w:tabs>
          <w:tab w:val="left" w:pos="900"/>
        </w:tabs>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4.</w:t>
      </w:r>
      <w:r>
        <w:rPr>
          <w:rFonts w:hint="eastAsia" w:ascii="宋体" w:hAnsi="宋体" w:cs="宋体"/>
          <w:bCs/>
          <w:szCs w:val="21"/>
          <w:highlight w:val="none"/>
          <w:lang w:val="en-US" w:eastAsia="zh-CN"/>
        </w:rPr>
        <w:t>2</w:t>
      </w:r>
      <w:r>
        <w:rPr>
          <w:rFonts w:hint="eastAsia" w:ascii="宋体" w:hAnsi="宋体" w:eastAsia="宋体" w:cs="宋体"/>
          <w:bCs/>
          <w:szCs w:val="21"/>
          <w:highlight w:val="none"/>
        </w:rPr>
        <w:t>供应商单位负责人为同一人或者存在直接控股、管理关系的不同供应商，不得参加同一合同项下的政府采购活动。</w:t>
      </w:r>
    </w:p>
    <w:p w14:paraId="60F3689D">
      <w:pPr>
        <w:pageBreakBefore w:val="0"/>
        <w:tabs>
          <w:tab w:val="left" w:pos="900"/>
        </w:tabs>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4.</w:t>
      </w:r>
      <w:r>
        <w:rPr>
          <w:rFonts w:hint="eastAsia" w:ascii="宋体" w:hAnsi="宋体" w:cs="宋体"/>
          <w:bCs/>
          <w:szCs w:val="21"/>
          <w:highlight w:val="none"/>
          <w:lang w:val="en-US" w:eastAsia="zh-CN"/>
        </w:rPr>
        <w:t>3</w:t>
      </w:r>
      <w:r>
        <w:rPr>
          <w:rFonts w:hint="eastAsia" w:ascii="宋体" w:hAnsi="宋体" w:eastAsia="宋体" w:cs="宋体"/>
          <w:bCs/>
          <w:szCs w:val="21"/>
          <w:highlight w:val="none"/>
        </w:rPr>
        <w:t>凡为本采购项目提供整体设计、规范编制或者项目管理、监理、检测等服务的供应商，不得再参加本采购项目的其他采购活动；</w:t>
      </w:r>
    </w:p>
    <w:p w14:paraId="320FE5B5">
      <w:pPr>
        <w:pageBreakBefore w:val="0"/>
        <w:tabs>
          <w:tab w:val="left" w:pos="900"/>
        </w:tabs>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4.</w:t>
      </w:r>
      <w:r>
        <w:rPr>
          <w:rFonts w:hint="eastAsia" w:ascii="宋体" w:hAnsi="宋体" w:cs="宋体"/>
          <w:bCs/>
          <w:szCs w:val="21"/>
          <w:highlight w:val="none"/>
          <w:lang w:val="en-US" w:eastAsia="zh-CN"/>
        </w:rPr>
        <w:t>4</w:t>
      </w:r>
      <w:r>
        <w:rPr>
          <w:rFonts w:hint="eastAsia" w:ascii="宋体" w:hAnsi="宋体" w:eastAsia="宋体" w:cs="宋体"/>
          <w:bCs/>
          <w:szCs w:val="21"/>
          <w:highlight w:val="none"/>
        </w:rPr>
        <w:t>供应商被“信用中国”网站（www.creditchina.gov.cn）、“中国政府采购网”</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rPr>
        <w:t>www.ccgp.gov.cn</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rPr>
        <w:t>列入严重失信主体名单、政府采购严重违法失信行为记录名单。</w:t>
      </w:r>
    </w:p>
    <w:p w14:paraId="2DF6D6FD">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三、获取采购文件</w:t>
      </w:r>
      <w:bookmarkEnd w:id="14"/>
      <w:bookmarkEnd w:id="15"/>
      <w:bookmarkEnd w:id="16"/>
      <w:bookmarkEnd w:id="17"/>
    </w:p>
    <w:p w14:paraId="6425343D">
      <w:pPr>
        <w:pageBreakBefore w:val="0"/>
        <w:tabs>
          <w:tab w:val="left" w:pos="900"/>
        </w:tabs>
        <w:spacing w:line="360" w:lineRule="auto"/>
        <w:ind w:firstLine="420"/>
        <w:rPr>
          <w:rFonts w:hint="eastAsia" w:ascii="宋体" w:hAnsi="宋体" w:eastAsia="宋体" w:cs="宋体"/>
          <w:bCs/>
          <w:szCs w:val="21"/>
          <w:highlight w:val="none"/>
        </w:rPr>
      </w:pPr>
      <w:bookmarkStart w:id="18" w:name="_Toc28359092"/>
      <w:bookmarkStart w:id="19" w:name="_Toc35393801"/>
      <w:bookmarkStart w:id="20" w:name="_Toc28359015"/>
      <w:bookmarkStart w:id="21" w:name="_Toc35393632"/>
      <w:r>
        <w:rPr>
          <w:rFonts w:hint="eastAsia" w:ascii="宋体" w:hAnsi="宋体" w:eastAsia="宋体" w:cs="宋体"/>
          <w:bCs/>
          <w:szCs w:val="21"/>
          <w:highlight w:val="none"/>
        </w:rPr>
        <w:t>1.获取时间：</w:t>
      </w:r>
      <w:r>
        <w:rPr>
          <w:rFonts w:hint="eastAsia" w:ascii="宋体" w:hAnsi="宋体" w:eastAsia="宋体" w:cs="宋体"/>
          <w:bCs/>
          <w:szCs w:val="21"/>
          <w:highlight w:val="none"/>
          <w:lang w:val="en-US" w:eastAsia="zh-CN"/>
        </w:rPr>
        <w:t>自公告发布之日起5个工作日</w:t>
      </w:r>
      <w:r>
        <w:rPr>
          <w:rFonts w:hint="eastAsia" w:ascii="宋体" w:hAnsi="宋体" w:eastAsia="宋体" w:cs="宋体"/>
          <w:bCs/>
          <w:szCs w:val="21"/>
          <w:highlight w:val="none"/>
        </w:rPr>
        <w:t>。</w:t>
      </w:r>
    </w:p>
    <w:p w14:paraId="3E2EF67C">
      <w:pPr>
        <w:pageBreakBefore w:val="0"/>
        <w:tabs>
          <w:tab w:val="left" w:pos="900"/>
        </w:tabs>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2.地点：网上注册登记成功后</w:t>
      </w:r>
      <w:r>
        <w:rPr>
          <w:rFonts w:hint="eastAsia" w:ascii="宋体" w:hAnsi="宋体" w:eastAsia="宋体" w:cs="宋体"/>
          <w:bCs/>
          <w:szCs w:val="21"/>
          <w:highlight w:val="none"/>
          <w:lang w:val="en-US" w:eastAsia="zh-CN"/>
        </w:rPr>
        <w:t>可在</w:t>
      </w:r>
      <w:r>
        <w:rPr>
          <w:rFonts w:hint="eastAsia" w:ascii="宋体" w:hAnsi="宋体" w:eastAsia="宋体" w:cs="宋体"/>
          <w:bCs/>
          <w:szCs w:val="21"/>
          <w:highlight w:val="none"/>
        </w:rPr>
        <w:t>系统内免费下载。</w:t>
      </w:r>
    </w:p>
    <w:p w14:paraId="2C406938">
      <w:pPr>
        <w:pageBreakBefore w:val="0"/>
        <w:tabs>
          <w:tab w:val="left" w:pos="900"/>
        </w:tabs>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3</w:t>
      </w:r>
      <w:r>
        <w:rPr>
          <w:rFonts w:hint="eastAsia" w:ascii="宋体" w:hAnsi="宋体" w:eastAsia="宋体" w:cs="宋体"/>
          <w:bCs/>
          <w:szCs w:val="21"/>
          <w:highlight w:val="none"/>
          <w:lang w:val="en-US" w:eastAsia="zh-CN"/>
        </w:rPr>
        <w:t>.</w:t>
      </w:r>
      <w:r>
        <w:rPr>
          <w:rFonts w:hint="eastAsia" w:ascii="宋体" w:hAnsi="宋体" w:eastAsia="宋体" w:cs="宋体"/>
          <w:bCs/>
          <w:szCs w:val="21"/>
          <w:highlight w:val="none"/>
        </w:rPr>
        <w:t>获取方式：本项目采用网上注册登记方式。</w:t>
      </w:r>
    </w:p>
    <w:p w14:paraId="530E7CE3">
      <w:pPr>
        <w:pageBreakBefore w:val="0"/>
        <w:tabs>
          <w:tab w:val="left" w:pos="900"/>
        </w:tabs>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3.1潜在供应商访问电子招标响应交易平台的网络地址和方法：</w:t>
      </w:r>
    </w:p>
    <w:p w14:paraId="7E6BE878">
      <w:pPr>
        <w:pageBreakBefore w:val="0"/>
        <w:tabs>
          <w:tab w:val="left" w:pos="900"/>
        </w:tabs>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“苏采云”系统用户注册</w:t>
      </w:r>
      <w:r>
        <w:rPr>
          <w:rFonts w:hint="eastAsia" w:ascii="宋体" w:hAnsi="宋体" w:cs="宋体"/>
          <w:bCs/>
          <w:szCs w:val="21"/>
          <w:highlight w:val="none"/>
          <w:lang w:eastAsia="zh-CN"/>
        </w:rPr>
        <w:t>－－</w:t>
      </w:r>
      <w:r>
        <w:rPr>
          <w:rFonts w:hint="eastAsia" w:ascii="宋体" w:hAnsi="宋体" w:eastAsia="宋体" w:cs="宋体"/>
          <w:bCs/>
          <w:szCs w:val="21"/>
          <w:highlight w:val="none"/>
        </w:rPr>
        <w:t>获取“CA数字证书”--CA绑定与登录--网上报名</w:t>
      </w:r>
      <w:r>
        <w:rPr>
          <w:rFonts w:hint="eastAsia" w:ascii="宋体" w:hAnsi="宋体" w:cs="宋体"/>
          <w:bCs/>
          <w:szCs w:val="21"/>
          <w:highlight w:val="none"/>
          <w:lang w:eastAsia="zh-CN"/>
        </w:rPr>
        <w:t>－－</w:t>
      </w:r>
      <w:r>
        <w:rPr>
          <w:rFonts w:hint="eastAsia" w:ascii="宋体" w:hAnsi="宋体" w:eastAsia="宋体" w:cs="宋体"/>
          <w:bCs/>
          <w:szCs w:val="21"/>
          <w:highlight w:val="none"/>
        </w:rPr>
        <w:t>下载采购文件（后缀名为“.kedt”）--将后缀名为“.kedt”的采购文件导入政府采购客户端工具</w:t>
      </w:r>
      <w:r>
        <w:rPr>
          <w:rFonts w:hint="eastAsia" w:ascii="宋体" w:hAnsi="宋体" w:cs="宋体"/>
          <w:bCs/>
          <w:szCs w:val="21"/>
          <w:highlight w:val="none"/>
          <w:lang w:eastAsia="zh-CN"/>
        </w:rPr>
        <w:t>－－</w:t>
      </w:r>
      <w:r>
        <w:rPr>
          <w:rFonts w:hint="eastAsia" w:ascii="宋体" w:hAnsi="宋体" w:eastAsia="宋体" w:cs="宋体"/>
          <w:bCs/>
          <w:szCs w:val="21"/>
          <w:highlight w:val="none"/>
        </w:rPr>
        <w:t>制作响应文件</w:t>
      </w:r>
      <w:r>
        <w:rPr>
          <w:rFonts w:hint="eastAsia" w:ascii="宋体" w:hAnsi="宋体" w:cs="宋体"/>
          <w:bCs/>
          <w:szCs w:val="21"/>
          <w:highlight w:val="none"/>
          <w:lang w:eastAsia="zh-CN"/>
        </w:rPr>
        <w:t>－－</w:t>
      </w:r>
      <w:r>
        <w:rPr>
          <w:rFonts w:hint="eastAsia" w:ascii="宋体" w:hAnsi="宋体" w:eastAsia="宋体" w:cs="宋体"/>
          <w:bCs/>
          <w:szCs w:val="21"/>
          <w:highlight w:val="none"/>
        </w:rPr>
        <w:t>导出加密的响应文件（后缀名为zip）--通过“苏采云”系统上传响应文件。具体见《江苏省政府采购管理交易系统（苏采云）供应商操作手册》。</w:t>
      </w:r>
    </w:p>
    <w:p w14:paraId="648DF0D0">
      <w:pPr>
        <w:pageBreakBefore w:val="0"/>
        <w:tabs>
          <w:tab w:val="left" w:pos="900"/>
        </w:tabs>
        <w:spacing w:line="360" w:lineRule="auto"/>
        <w:ind w:firstLine="420"/>
        <w:rPr>
          <w:rFonts w:hint="eastAsia" w:ascii="宋体" w:hAnsi="宋体" w:eastAsia="宋体" w:cs="宋体"/>
          <w:bCs/>
          <w:szCs w:val="21"/>
          <w:highlight w:val="none"/>
          <w:lang w:eastAsia="en-US"/>
        </w:rPr>
      </w:pPr>
      <w:r>
        <w:rPr>
          <w:rFonts w:hint="eastAsia" w:ascii="宋体" w:hAnsi="宋体" w:eastAsia="宋体" w:cs="宋体"/>
          <w:bCs/>
          <w:szCs w:val="21"/>
          <w:highlight w:val="none"/>
          <w:lang w:eastAsia="en-US"/>
        </w:rPr>
        <w:t>3.2潜在供应商访问“苏采云”系统的网络地址和方法：“苏采云”系统的网址：http://jszfcg.jsczt.cn/。</w:t>
      </w:r>
    </w:p>
    <w:p w14:paraId="5D180ACC">
      <w:pPr>
        <w:pageBreakBefore w:val="0"/>
        <w:tabs>
          <w:tab w:val="left" w:pos="900"/>
        </w:tabs>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3.3“CA数字证书”的获取：</w:t>
      </w:r>
    </w:p>
    <w:p w14:paraId="23FC7804">
      <w:pPr>
        <w:pageBreakBefore w:val="0"/>
        <w:tabs>
          <w:tab w:val="left" w:pos="900"/>
        </w:tabs>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707B2D6F">
      <w:pPr>
        <w:pageBreakBefore w:val="0"/>
        <w:tabs>
          <w:tab w:val="left" w:pos="900"/>
        </w:tabs>
        <w:spacing w:line="360" w:lineRule="auto"/>
        <w:ind w:firstLine="420"/>
        <w:rPr>
          <w:rFonts w:cs="宋体" w:asciiTheme="majorEastAsia" w:hAnsiTheme="majorEastAsia" w:eastAsiaTheme="majorEastAsia"/>
          <w:bCs/>
          <w:szCs w:val="21"/>
          <w:highlight w:val="none"/>
          <w:lang w:eastAsia="en-US"/>
        </w:rPr>
      </w:pPr>
      <w:r>
        <w:rPr>
          <w:rFonts w:hint="eastAsia" w:ascii="宋体" w:hAnsi="宋体" w:eastAsia="宋体" w:cs="宋体"/>
          <w:bCs/>
          <w:szCs w:val="21"/>
          <w:highlight w:val="none"/>
          <w:lang w:eastAsia="en-US"/>
        </w:rPr>
        <w:t>通过苏采云系统首页（http://jszfcg.jscz.gov.cn/）的“苏采云控件驱动下载”，选择“政务CA、方正签章控件驱动安装包及安装说明”下载安装，具体安装方法详见下载文件</w:t>
      </w:r>
      <w:r>
        <w:rPr>
          <w:rFonts w:hint="eastAsia" w:cs="宋体" w:asciiTheme="majorEastAsia" w:hAnsiTheme="majorEastAsia" w:eastAsiaTheme="majorEastAsia"/>
          <w:bCs/>
          <w:szCs w:val="21"/>
          <w:highlight w:val="none"/>
          <w:lang w:eastAsia="en-US"/>
        </w:rPr>
        <w:t>内的《安装说明》。</w:t>
      </w:r>
    </w:p>
    <w:p w14:paraId="644BCCE0">
      <w:pPr>
        <w:pageBreakBefore w:val="0"/>
        <w:tabs>
          <w:tab w:val="left" w:pos="900"/>
        </w:tabs>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3.4采购文件（后缀名为“.kedt”）、供应商操作手册及政府采购客户端工具可通过“苏采云”系统</w:t>
      </w:r>
      <w:r>
        <w:rPr>
          <w:rFonts w:hint="eastAsia" w:ascii="宋体" w:hAnsi="宋体" w:cs="宋体"/>
          <w:bCs/>
          <w:szCs w:val="21"/>
          <w:highlight w:val="none"/>
          <w:lang w:eastAsia="zh-CN"/>
        </w:rPr>
        <w:t>－－</w:t>
      </w:r>
      <w:r>
        <w:rPr>
          <w:rFonts w:hint="eastAsia" w:ascii="宋体" w:hAnsi="宋体" w:eastAsia="宋体" w:cs="宋体"/>
          <w:bCs/>
          <w:szCs w:val="21"/>
          <w:highlight w:val="none"/>
        </w:rPr>
        <w:t>已报名项目</w:t>
      </w:r>
      <w:r>
        <w:rPr>
          <w:rFonts w:hint="eastAsia" w:ascii="宋体" w:hAnsi="宋体" w:cs="宋体"/>
          <w:bCs/>
          <w:szCs w:val="21"/>
          <w:highlight w:val="none"/>
          <w:lang w:eastAsia="zh-CN"/>
        </w:rPr>
        <w:t>－－</w:t>
      </w:r>
      <w:r>
        <w:rPr>
          <w:rFonts w:hint="eastAsia" w:ascii="宋体" w:hAnsi="宋体" w:eastAsia="宋体" w:cs="宋体"/>
          <w:bCs/>
          <w:szCs w:val="21"/>
          <w:highlight w:val="none"/>
        </w:rPr>
        <w:t>报名详情页面内相应链接进行下载。</w:t>
      </w:r>
    </w:p>
    <w:p w14:paraId="045CE600">
      <w:pPr>
        <w:pageBreakBefore w:val="0"/>
        <w:tabs>
          <w:tab w:val="left" w:pos="900"/>
        </w:tabs>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3.5采购人或采购代理机构将数据电文形式的采购文件加载至“苏采云”系统，供潜在供应商下载或者查阅。</w:t>
      </w:r>
    </w:p>
    <w:p w14:paraId="63A87EF2">
      <w:pPr>
        <w:pageBreakBefore w:val="0"/>
        <w:tabs>
          <w:tab w:val="left" w:pos="900"/>
        </w:tabs>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3.6请潜在供应商提前安装相应的控件（详见《江苏省政府采购管理交易系统（苏采云）供应商操作手册》）并使用谷歌浏览器登录“苏采云”系统参与不见面开评标。</w:t>
      </w:r>
    </w:p>
    <w:p w14:paraId="7050548C">
      <w:pPr>
        <w:pageBreakBefore w:val="0"/>
        <w:tabs>
          <w:tab w:val="left" w:pos="900"/>
        </w:tabs>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3.7开评标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p>
    <w:p w14:paraId="6E6F7F50">
      <w:pPr>
        <w:pageBreakBefore w:val="0"/>
        <w:tabs>
          <w:tab w:val="left" w:pos="900"/>
        </w:tabs>
        <w:spacing w:line="360" w:lineRule="auto"/>
        <w:ind w:firstLine="422"/>
        <w:rPr>
          <w:rFonts w:hint="eastAsia" w:ascii="宋体" w:hAnsi="宋体" w:eastAsia="宋体" w:cs="宋体"/>
          <w:bCs/>
          <w:szCs w:val="21"/>
          <w:highlight w:val="none"/>
        </w:rPr>
      </w:pPr>
      <w:r>
        <w:rPr>
          <w:rFonts w:hint="eastAsia" w:ascii="宋体" w:hAnsi="宋体" w:eastAsia="宋体" w:cs="宋体"/>
          <w:b/>
          <w:szCs w:val="21"/>
          <w:highlight w:val="none"/>
        </w:rPr>
        <w:t>注：如潜在供应商未按上述要求操作，将自行承担所产生的风险。</w:t>
      </w:r>
    </w:p>
    <w:p w14:paraId="4591F7A6">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四、响应文件提交</w:t>
      </w:r>
      <w:bookmarkEnd w:id="18"/>
      <w:bookmarkEnd w:id="19"/>
      <w:bookmarkEnd w:id="20"/>
      <w:bookmarkEnd w:id="21"/>
    </w:p>
    <w:p w14:paraId="162CCD55">
      <w:pPr>
        <w:pageBreakBefore w:val="0"/>
        <w:spacing w:line="360" w:lineRule="auto"/>
        <w:ind w:firstLine="420"/>
        <w:rPr>
          <w:rFonts w:hint="eastAsia" w:ascii="宋体" w:hAnsi="宋体" w:eastAsia="宋体" w:cs="宋体"/>
          <w:szCs w:val="21"/>
          <w:highlight w:val="none"/>
        </w:rPr>
      </w:pPr>
      <w:bookmarkStart w:id="22" w:name="_Toc35393802"/>
      <w:bookmarkStart w:id="23" w:name="_Toc35393633"/>
      <w:bookmarkStart w:id="24" w:name="_Toc28359093"/>
      <w:bookmarkStart w:id="25" w:name="_Toc28359016"/>
      <w:r>
        <w:rPr>
          <w:rFonts w:hint="eastAsia" w:ascii="宋体" w:hAnsi="宋体" w:eastAsia="宋体" w:cs="宋体"/>
          <w:szCs w:val="21"/>
          <w:highlight w:val="none"/>
        </w:rPr>
        <w:t>1.响应文件提交截止时间：</w:t>
      </w:r>
      <w:r>
        <w:rPr>
          <w:rFonts w:hint="eastAsia" w:ascii="宋体" w:hAnsi="宋体" w:eastAsia="宋体" w:cs="宋体"/>
          <w:szCs w:val="21"/>
          <w:highlight w:val="none"/>
          <w:lang w:eastAsia="zh-CN"/>
        </w:rPr>
        <w:t>2026年</w:t>
      </w:r>
      <w:r>
        <w:rPr>
          <w:rFonts w:hint="eastAsia" w:ascii="宋体" w:hAnsi="宋体" w:cs="宋体"/>
          <w:szCs w:val="21"/>
          <w:highlight w:val="none"/>
          <w:lang w:val="en-US" w:eastAsia="zh-CN"/>
        </w:rPr>
        <w:t>5</w:t>
      </w:r>
      <w:r>
        <w:rPr>
          <w:rFonts w:hint="eastAsia" w:ascii="宋体" w:hAnsi="宋体" w:eastAsia="宋体" w:cs="宋体"/>
          <w:szCs w:val="21"/>
          <w:highlight w:val="none"/>
        </w:rPr>
        <w:t>月</w:t>
      </w:r>
      <w:r>
        <w:rPr>
          <w:rFonts w:hint="eastAsia" w:ascii="宋体" w:hAnsi="宋体" w:cs="宋体"/>
          <w:szCs w:val="21"/>
          <w:highlight w:val="none"/>
          <w:lang w:val="en-US" w:eastAsia="zh-CN"/>
        </w:rPr>
        <w:t>21</w:t>
      </w:r>
      <w:r>
        <w:rPr>
          <w:rFonts w:hint="eastAsia" w:ascii="宋体" w:hAnsi="宋体" w:eastAsia="宋体" w:cs="宋体"/>
          <w:szCs w:val="21"/>
          <w:highlight w:val="none"/>
        </w:rPr>
        <w:t>日</w:t>
      </w:r>
      <w:r>
        <w:rPr>
          <w:rFonts w:hint="eastAsia" w:ascii="宋体" w:hAnsi="宋体" w:cs="宋体"/>
          <w:szCs w:val="21"/>
          <w:highlight w:val="none"/>
          <w:lang w:val="en-US" w:eastAsia="zh-CN"/>
        </w:rPr>
        <w:t>9</w:t>
      </w:r>
      <w:r>
        <w:rPr>
          <w:rFonts w:hint="eastAsia" w:ascii="宋体" w:hAnsi="宋体" w:eastAsia="宋体" w:cs="宋体"/>
          <w:szCs w:val="21"/>
          <w:highlight w:val="none"/>
        </w:rPr>
        <w:t>时</w:t>
      </w:r>
      <w:r>
        <w:rPr>
          <w:rFonts w:hint="eastAsia" w:ascii="宋体" w:hAnsi="宋体" w:eastAsia="宋体" w:cs="宋体"/>
          <w:szCs w:val="21"/>
          <w:highlight w:val="none"/>
          <w:lang w:val="en-US" w:eastAsia="zh-CN"/>
        </w:rPr>
        <w:t>0</w:t>
      </w:r>
      <w:r>
        <w:rPr>
          <w:rFonts w:hint="eastAsia" w:ascii="宋体" w:hAnsi="宋体" w:eastAsia="宋体" w:cs="宋体"/>
          <w:szCs w:val="21"/>
          <w:highlight w:val="none"/>
        </w:rPr>
        <w:t>0分（北京时间）。逾时，“苏采云”系统将拒绝接受上传响应文件电子文档。</w:t>
      </w:r>
    </w:p>
    <w:p w14:paraId="5E27E71D">
      <w:pPr>
        <w:pageBreakBefore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w:t>
      </w:r>
      <w:r>
        <w:rPr>
          <w:rFonts w:hint="eastAsia" w:ascii="宋体" w:hAnsi="宋体" w:eastAsia="宋体" w:cs="宋体"/>
          <w:szCs w:val="21"/>
          <w:highlight w:val="none"/>
          <w:lang w:eastAsia="en-US"/>
        </w:rPr>
        <w:t>地点：“苏采云”系统（网址：http://jszfcg.jsczt.cn/）</w:t>
      </w:r>
    </w:p>
    <w:p w14:paraId="4AEDE60A">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五、开启（竞争性磋商方式必须填写）</w:t>
      </w:r>
      <w:bookmarkEnd w:id="22"/>
      <w:bookmarkEnd w:id="23"/>
      <w:bookmarkEnd w:id="24"/>
      <w:bookmarkEnd w:id="25"/>
    </w:p>
    <w:p w14:paraId="444E010A">
      <w:pPr>
        <w:pageBreakBefore w:val="0"/>
        <w:spacing w:line="360" w:lineRule="auto"/>
        <w:ind w:firstLine="420"/>
        <w:rPr>
          <w:rFonts w:hint="eastAsia" w:ascii="宋体" w:hAnsi="宋体" w:eastAsia="宋体" w:cs="宋体"/>
          <w:szCs w:val="21"/>
          <w:highlight w:val="none"/>
        </w:rPr>
      </w:pPr>
      <w:bookmarkStart w:id="26" w:name="_Toc35393634"/>
      <w:bookmarkStart w:id="27" w:name="_Toc35393803"/>
      <w:bookmarkStart w:id="28" w:name="_Toc28359017"/>
      <w:bookmarkStart w:id="29" w:name="_Toc28359094"/>
      <w:r>
        <w:rPr>
          <w:rFonts w:hint="eastAsia" w:ascii="宋体" w:hAnsi="宋体" w:eastAsia="宋体" w:cs="宋体"/>
          <w:szCs w:val="21"/>
          <w:highlight w:val="none"/>
        </w:rPr>
        <w:t>1.时间：</w:t>
      </w:r>
      <w:r>
        <w:rPr>
          <w:rFonts w:hint="eastAsia" w:ascii="宋体" w:hAnsi="宋体" w:eastAsia="宋体" w:cs="宋体"/>
          <w:szCs w:val="21"/>
          <w:highlight w:val="none"/>
          <w:lang w:eastAsia="zh-CN"/>
        </w:rPr>
        <w:t>2026年</w:t>
      </w:r>
      <w:r>
        <w:rPr>
          <w:rFonts w:hint="eastAsia" w:ascii="宋体" w:hAnsi="宋体" w:cs="宋体"/>
          <w:szCs w:val="21"/>
          <w:highlight w:val="none"/>
          <w:lang w:val="en-US" w:eastAsia="zh-CN"/>
        </w:rPr>
        <w:t>5</w:t>
      </w:r>
      <w:r>
        <w:rPr>
          <w:rFonts w:hint="eastAsia" w:ascii="宋体" w:hAnsi="宋体" w:eastAsia="宋体" w:cs="宋体"/>
          <w:szCs w:val="21"/>
          <w:highlight w:val="none"/>
        </w:rPr>
        <w:t>月</w:t>
      </w:r>
      <w:r>
        <w:rPr>
          <w:rFonts w:hint="eastAsia" w:ascii="宋体" w:hAnsi="宋体" w:cs="宋体"/>
          <w:szCs w:val="21"/>
          <w:highlight w:val="none"/>
          <w:lang w:val="en-US" w:eastAsia="zh-CN"/>
        </w:rPr>
        <w:t>21</w:t>
      </w:r>
      <w:r>
        <w:rPr>
          <w:rFonts w:hint="eastAsia" w:ascii="宋体" w:hAnsi="宋体" w:eastAsia="宋体" w:cs="宋体"/>
          <w:szCs w:val="21"/>
          <w:highlight w:val="none"/>
        </w:rPr>
        <w:t>日</w:t>
      </w:r>
      <w:r>
        <w:rPr>
          <w:rFonts w:hint="eastAsia" w:ascii="宋体" w:hAnsi="宋体" w:cs="宋体"/>
          <w:szCs w:val="21"/>
          <w:highlight w:val="none"/>
          <w:lang w:val="en-US" w:eastAsia="zh-CN"/>
        </w:rPr>
        <w:t>9</w:t>
      </w:r>
      <w:r>
        <w:rPr>
          <w:rFonts w:hint="eastAsia" w:ascii="宋体" w:hAnsi="宋体" w:eastAsia="宋体" w:cs="宋体"/>
          <w:szCs w:val="21"/>
          <w:highlight w:val="none"/>
        </w:rPr>
        <w:t>时</w:t>
      </w:r>
      <w:r>
        <w:rPr>
          <w:rFonts w:hint="eastAsia" w:ascii="宋体" w:hAnsi="宋体" w:eastAsia="宋体" w:cs="宋体"/>
          <w:szCs w:val="21"/>
          <w:highlight w:val="none"/>
          <w:lang w:val="en-US" w:eastAsia="zh-CN"/>
        </w:rPr>
        <w:t>0</w:t>
      </w:r>
      <w:r>
        <w:rPr>
          <w:rFonts w:hint="eastAsia" w:ascii="宋体" w:hAnsi="宋体" w:eastAsia="宋体" w:cs="宋体"/>
          <w:szCs w:val="21"/>
          <w:highlight w:val="none"/>
        </w:rPr>
        <w:t>0分（北京时间）。</w:t>
      </w:r>
    </w:p>
    <w:p w14:paraId="47D6CF9A">
      <w:pPr>
        <w:pageBreakBefore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2.地点：</w:t>
      </w:r>
      <w:r>
        <w:rPr>
          <w:rFonts w:hint="eastAsia" w:ascii="宋体" w:hAnsi="宋体" w:eastAsia="宋体" w:cs="宋体"/>
          <w:szCs w:val="21"/>
          <w:highlight w:val="none"/>
          <w:lang w:eastAsia="en-US"/>
        </w:rPr>
        <w:t>“苏采云”系统（网址：http://jszfcg.jsczt.cn/）“开标大厅”</w:t>
      </w:r>
    </w:p>
    <w:p w14:paraId="38C92815">
      <w:pPr>
        <w:pageBreakBefore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bCs/>
          <w:szCs w:val="21"/>
          <w:highlight w:val="none"/>
        </w:rPr>
        <w:t>投标供应商解密限定在开标后30分钟之内完成</w:t>
      </w:r>
      <w:r>
        <w:rPr>
          <w:rFonts w:hint="eastAsia" w:ascii="宋体" w:hAnsi="宋体" w:eastAsia="宋体" w:cs="宋体"/>
          <w:szCs w:val="21"/>
          <w:highlight w:val="non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6D718FB4">
      <w:pPr>
        <w:pageBreakBefore w:val="0"/>
        <w:spacing w:line="360" w:lineRule="auto"/>
        <w:ind w:firstLine="422"/>
        <w:rPr>
          <w:rFonts w:hint="eastAsia" w:ascii="宋体" w:hAnsi="宋体" w:eastAsia="宋体" w:cs="宋体"/>
          <w:szCs w:val="21"/>
          <w:highlight w:val="none"/>
        </w:rPr>
      </w:pPr>
      <w:r>
        <w:rPr>
          <w:rFonts w:hint="eastAsia" w:ascii="宋体" w:hAnsi="宋体" w:eastAsia="宋体" w:cs="宋体"/>
          <w:b/>
          <w:bCs/>
          <w:szCs w:val="21"/>
          <w:highlight w:val="none"/>
        </w:rPr>
        <w:t>注：</w:t>
      </w:r>
      <w:r>
        <w:rPr>
          <w:rFonts w:hint="eastAsia" w:ascii="宋体" w:hAnsi="宋体" w:eastAsia="宋体" w:cs="宋体"/>
          <w:szCs w:val="21"/>
          <w:highlight w:val="none"/>
        </w:rPr>
        <w:t>各供应商请关注开标大厅交流区，在开标结束后，请勿离开开标大厅。采购人或采购代理机构通知最后报价填报后，所有的响应供应商须在</w:t>
      </w:r>
      <w:r>
        <w:rPr>
          <w:rFonts w:hint="eastAsia" w:ascii="宋体" w:hAnsi="宋体" w:cs="宋体"/>
          <w:szCs w:val="21"/>
          <w:highlight w:val="none"/>
          <w:lang w:val="en-US" w:eastAsia="zh-CN"/>
        </w:rPr>
        <w:t>15</w:t>
      </w:r>
      <w:r>
        <w:rPr>
          <w:rFonts w:hint="eastAsia" w:ascii="宋体" w:hAnsi="宋体" w:eastAsia="宋体" w:cs="宋体"/>
          <w:szCs w:val="21"/>
          <w:highlight w:val="none"/>
        </w:rPr>
        <w:t>分钟内填写并提交最后报价，未在规定时间内提交最后报价的，视作无效响应处理。</w:t>
      </w:r>
    </w:p>
    <w:p w14:paraId="61DC84E9">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六、公告期限</w:t>
      </w:r>
      <w:bookmarkEnd w:id="26"/>
      <w:bookmarkEnd w:id="27"/>
      <w:bookmarkEnd w:id="28"/>
      <w:bookmarkEnd w:id="29"/>
    </w:p>
    <w:p w14:paraId="3E8E7FFA">
      <w:pPr>
        <w:pageBreakBefore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自本公告发布之日起3个工作日。</w:t>
      </w:r>
      <w:bookmarkStart w:id="30" w:name="_Toc35393635"/>
      <w:bookmarkStart w:id="31" w:name="_Toc35393804"/>
    </w:p>
    <w:p w14:paraId="4BD2D552">
      <w:pPr>
        <w:pageBreakBefore w:val="0"/>
        <w:numPr>
          <w:ilvl w:val="0"/>
          <w:numId w:val="1"/>
        </w:numP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其他补充事宜</w:t>
      </w:r>
      <w:bookmarkEnd w:id="30"/>
      <w:bookmarkEnd w:id="31"/>
      <w:bookmarkStart w:id="32" w:name="_Toc28359095"/>
      <w:bookmarkStart w:id="33" w:name="_Toc35393636"/>
      <w:bookmarkStart w:id="34" w:name="_Toc28359018"/>
      <w:bookmarkStart w:id="35" w:name="_Toc35393805"/>
    </w:p>
    <w:p w14:paraId="23EE1960">
      <w:pPr>
        <w:pageBreakBefore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1.项目磋商活动模式：不见面远程磋商模式，供应商在各自地点通过不见面交易系统参加开标会。 </w:t>
      </w:r>
    </w:p>
    <w:p w14:paraId="084BD2D8">
      <w:pPr>
        <w:pageBreakBefore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0AF9A3CA">
      <w:pPr>
        <w:pageBreakBefore w:val="0"/>
        <w:spacing w:line="360" w:lineRule="auto"/>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p>
    <w:p w14:paraId="233E643C">
      <w:pPr>
        <w:pageBreakBefore w:val="0"/>
        <w:spacing w:line="360" w:lineRule="auto"/>
        <w:ind w:firstLine="422"/>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4.本项目共分2个采购包，同一供应商最多可响应2个采购包。开标及评标均按采购包1、采购包2依次进行。供应商在2个采购包中仅限成交1个采购包；若供应商在采购包1被推荐为第一成交候选人，</w:t>
      </w:r>
      <w:r>
        <w:rPr>
          <w:rFonts w:hint="eastAsia" w:ascii="宋体" w:hAnsi="宋体" w:cs="宋体"/>
          <w:b/>
          <w:bCs/>
          <w:szCs w:val="21"/>
          <w:highlight w:val="none"/>
          <w:lang w:val="en-US" w:eastAsia="zh-CN"/>
        </w:rPr>
        <w:t>则</w:t>
      </w:r>
      <w:r>
        <w:rPr>
          <w:rFonts w:hint="eastAsia" w:ascii="宋体" w:hAnsi="宋体" w:eastAsia="宋体" w:cs="宋体"/>
          <w:b/>
          <w:bCs/>
          <w:szCs w:val="21"/>
          <w:highlight w:val="none"/>
          <w:lang w:val="en-US" w:eastAsia="zh-CN"/>
        </w:rPr>
        <w:t>不再参与采购包2的评审。</w:t>
      </w:r>
    </w:p>
    <w:p w14:paraId="7906724E">
      <w:pPr>
        <w:pageBreakBefore w:val="0"/>
        <w:spacing w:line="360" w:lineRule="auto"/>
        <w:ind w:firstLine="422"/>
        <w:rPr>
          <w:rFonts w:hint="eastAsia" w:ascii="宋体" w:hAnsi="宋体" w:eastAsia="宋体" w:cs="宋体"/>
          <w:b/>
          <w:bCs/>
          <w:color w:val="E54C5E" w:themeColor="accent6"/>
          <w:szCs w:val="21"/>
          <w:highlight w:val="none"/>
          <w14:textFill>
            <w14:solidFill>
              <w14:schemeClr w14:val="accent6"/>
            </w14:solidFill>
          </w14:textFill>
        </w:rPr>
      </w:pPr>
      <w:r>
        <w:rPr>
          <w:rFonts w:hint="eastAsia" w:ascii="宋体" w:hAnsi="宋体" w:cs="宋体"/>
          <w:b/>
          <w:bCs/>
          <w:szCs w:val="21"/>
          <w:highlight w:val="none"/>
          <w:lang w:val="en-US" w:eastAsia="zh-CN"/>
        </w:rPr>
        <w:t>5.</w:t>
      </w:r>
      <w:r>
        <w:rPr>
          <w:rFonts w:hint="eastAsia" w:ascii="宋体" w:hAnsi="宋体" w:eastAsia="宋体" w:cs="宋体"/>
          <w:b/>
          <w:bCs/>
          <w:szCs w:val="21"/>
          <w:highlight w:val="none"/>
          <w:lang w:val="en-US" w:eastAsia="zh-CN"/>
        </w:rPr>
        <w:t>当第一成交候选人因项目质疑、投诉导致成交结果无效时，</w:t>
      </w:r>
      <w:r>
        <w:rPr>
          <w:rFonts w:hint="eastAsia" w:ascii="宋体" w:hAnsi="宋体" w:cs="宋体"/>
          <w:b/>
          <w:bCs/>
          <w:szCs w:val="21"/>
          <w:highlight w:val="none"/>
          <w:lang w:val="en-US" w:eastAsia="zh-CN"/>
        </w:rPr>
        <w:t>后续采购包</w:t>
      </w:r>
      <w:r>
        <w:rPr>
          <w:rFonts w:hint="eastAsia" w:ascii="宋体" w:hAnsi="宋体" w:eastAsia="宋体" w:cs="宋体"/>
          <w:b/>
          <w:bCs/>
          <w:szCs w:val="21"/>
          <w:highlight w:val="none"/>
          <w:lang w:val="en-US" w:eastAsia="zh-CN"/>
        </w:rPr>
        <w:t>不因</w:t>
      </w:r>
      <w:r>
        <w:rPr>
          <w:rFonts w:hint="eastAsia" w:ascii="宋体" w:hAnsi="宋体" w:cs="宋体"/>
          <w:b/>
          <w:bCs/>
          <w:szCs w:val="21"/>
          <w:highlight w:val="none"/>
          <w:lang w:val="en-US" w:eastAsia="zh-CN"/>
        </w:rPr>
        <w:t>该采购包</w:t>
      </w:r>
      <w:r>
        <w:rPr>
          <w:rFonts w:hint="eastAsia" w:ascii="宋体" w:hAnsi="宋体" w:eastAsia="宋体" w:cs="宋体"/>
          <w:b/>
          <w:bCs/>
          <w:szCs w:val="21"/>
          <w:highlight w:val="none"/>
          <w:lang w:val="en-US" w:eastAsia="zh-CN"/>
        </w:rPr>
        <w:t>第一成交候选人</w:t>
      </w:r>
      <w:r>
        <w:rPr>
          <w:rFonts w:hint="eastAsia" w:ascii="宋体" w:hAnsi="宋体" w:cs="宋体"/>
          <w:b/>
          <w:bCs/>
          <w:szCs w:val="21"/>
          <w:highlight w:val="none"/>
          <w:lang w:val="en-US" w:eastAsia="zh-CN"/>
        </w:rPr>
        <w:t>的</w:t>
      </w:r>
      <w:r>
        <w:rPr>
          <w:rFonts w:hint="eastAsia" w:ascii="宋体" w:hAnsi="宋体" w:eastAsia="宋体" w:cs="宋体"/>
          <w:b/>
          <w:bCs/>
          <w:szCs w:val="21"/>
          <w:highlight w:val="none"/>
          <w:lang w:val="en-US" w:eastAsia="zh-CN"/>
        </w:rPr>
        <w:t>资格</w:t>
      </w:r>
      <w:r>
        <w:rPr>
          <w:rFonts w:hint="eastAsia" w:ascii="宋体" w:hAnsi="宋体" w:cs="宋体"/>
          <w:b/>
          <w:bCs/>
          <w:szCs w:val="21"/>
          <w:highlight w:val="none"/>
          <w:lang w:val="en-US" w:eastAsia="zh-CN"/>
        </w:rPr>
        <w:t>取消</w:t>
      </w:r>
      <w:r>
        <w:rPr>
          <w:rFonts w:hint="eastAsia" w:ascii="宋体" w:hAnsi="宋体" w:eastAsia="宋体" w:cs="宋体"/>
          <w:b/>
          <w:bCs/>
          <w:szCs w:val="21"/>
          <w:highlight w:val="none"/>
          <w:lang w:val="en-US" w:eastAsia="zh-CN"/>
        </w:rPr>
        <w:t>，而影响其他</w:t>
      </w:r>
      <w:r>
        <w:rPr>
          <w:rFonts w:hint="eastAsia" w:ascii="宋体" w:hAnsi="宋体" w:cs="宋体"/>
          <w:b/>
          <w:bCs/>
          <w:szCs w:val="21"/>
          <w:highlight w:val="none"/>
          <w:lang w:val="en-US" w:eastAsia="zh-CN"/>
        </w:rPr>
        <w:t>采购包</w:t>
      </w:r>
      <w:r>
        <w:rPr>
          <w:rFonts w:hint="eastAsia" w:ascii="宋体" w:hAnsi="宋体" w:eastAsia="宋体" w:cs="宋体"/>
          <w:b/>
          <w:bCs/>
          <w:szCs w:val="21"/>
          <w:highlight w:val="none"/>
          <w:lang w:val="en-US" w:eastAsia="zh-CN"/>
        </w:rPr>
        <w:t>的成交候选人入选名单。采购人有权从合格的成交候选人中另行确定成交供应商；没有合格的成交候选人的，则重新开展政府采购活动 。</w:t>
      </w:r>
    </w:p>
    <w:p w14:paraId="76819BB7">
      <w:pPr>
        <w:pageBreakBefore w:val="0"/>
        <w:spacing w:line="360" w:lineRule="auto"/>
        <w:ind w:firstLine="420"/>
        <w:rPr>
          <w:rFonts w:hint="eastAsia" w:ascii="宋体" w:hAnsi="宋体" w:eastAsia="宋体" w:cs="宋体"/>
          <w:szCs w:val="21"/>
          <w:highlight w:val="none"/>
        </w:rPr>
      </w:pPr>
      <w:r>
        <w:rPr>
          <w:rFonts w:hint="eastAsia" w:ascii="宋体" w:hAnsi="宋体" w:cs="宋体"/>
          <w:szCs w:val="21"/>
          <w:highlight w:val="none"/>
          <w:lang w:val="en-US" w:eastAsia="zh-CN"/>
        </w:rPr>
        <w:t>6</w:t>
      </w:r>
      <w:r>
        <w:rPr>
          <w:rFonts w:hint="eastAsia" w:ascii="宋体" w:hAnsi="宋体" w:eastAsia="宋体" w:cs="宋体"/>
          <w:szCs w:val="21"/>
          <w:highlight w:val="none"/>
          <w:lang w:val="en-US" w:eastAsia="zh-CN"/>
        </w:rPr>
        <w:t>.</w:t>
      </w:r>
      <w:r>
        <w:rPr>
          <w:rFonts w:hint="eastAsia" w:ascii="宋体" w:hAnsi="宋体" w:eastAsia="宋体" w:cs="宋体"/>
          <w:szCs w:val="21"/>
          <w:highlight w:val="none"/>
        </w:rPr>
        <w:t>相关法律法规规定：</w:t>
      </w:r>
    </w:p>
    <w:p w14:paraId="5FC8EDC6">
      <w:pPr>
        <w:pageBreakBefore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lang w:val="en-US" w:eastAsia="zh-CN"/>
        </w:rPr>
        <w:t>《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符合《政府采购竞争性磋商采购方式管理办法》第三条第四项及《财政部关于竞争性磋商采购方式管理暂行办法有关问题的补充通知》（财库〔2015〕124号）规定情形的，提交最后报价的供应商可以为2家。</w:t>
      </w:r>
    </w:p>
    <w:p w14:paraId="7E47E3B1">
      <w:pPr>
        <w:pageBreakBefore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p>
    <w:p w14:paraId="34F5C0CF">
      <w:pPr>
        <w:pageBreakBefore w:val="0"/>
        <w:spacing w:line="360" w:lineRule="auto"/>
        <w:ind w:firstLine="420"/>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7</w:t>
      </w:r>
      <w:r>
        <w:rPr>
          <w:rFonts w:hint="eastAsia" w:ascii="宋体" w:hAnsi="宋体" w:cs="宋体"/>
          <w:szCs w:val="21"/>
          <w:highlight w:val="none"/>
        </w:rPr>
        <w:t>.</w:t>
      </w:r>
      <w:r>
        <w:rPr>
          <w:rFonts w:hint="eastAsia" w:ascii="宋体" w:hAnsi="宋体" w:eastAsia="宋体" w:cs="宋体"/>
          <w:szCs w:val="21"/>
          <w:highlight w:val="none"/>
          <w:lang w:val="en-US" w:eastAsia="zh-CN"/>
        </w:rPr>
        <w:t>根据《江苏省财政厅转发财政部关于推动解决政府采购异常低价问题的通知》苏财购〔2026〕36号精神，政府采购评审中出现下列情形之一的，评审委员会应当启动异常低价投标（响应）审查程序：</w:t>
      </w:r>
    </w:p>
    <w:p w14:paraId="62F89176">
      <w:pPr>
        <w:pageBreakBefore w:val="0"/>
        <w:spacing w:line="360" w:lineRule="auto"/>
        <w:ind w:firstLine="42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（1）投标（响应）报价低于全部通过符合性审查供应商投标（响应）报价平均值50%的，即投标（响应）报价&lt;全部通过符合性审查供应商投标（响应）报价平均值×50%；</w:t>
      </w:r>
    </w:p>
    <w:p w14:paraId="03BA4DEB">
      <w:pPr>
        <w:pageBreakBefore w:val="0"/>
        <w:spacing w:line="360" w:lineRule="auto"/>
        <w:ind w:firstLine="42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（2）投标（响应）报价低于通过符合性审查的次低报价供应商投标（响应）报价50%的，即投标（响应）报价&lt;通过符合性审查的次低报价供应商投标（响应）报价×50%；</w:t>
      </w:r>
    </w:p>
    <w:p w14:paraId="43D11692">
      <w:pPr>
        <w:pageBreakBefore w:val="0"/>
        <w:spacing w:line="360" w:lineRule="auto"/>
        <w:ind w:firstLine="42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（3）投标（响应）报价低于采购项目最高限价45%的，即投标（响应）报价&lt;采购项目最高限价×45%；</w:t>
      </w:r>
    </w:p>
    <w:p w14:paraId="50E4430B">
      <w:pPr>
        <w:pageBreakBefore w:val="0"/>
        <w:spacing w:line="360" w:lineRule="auto"/>
        <w:ind w:firstLine="42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（4）评审委员会基于专业判断，认为供应商报价过低，有可能影响产品质量或者不能诚信履约的其他情形。</w:t>
      </w:r>
    </w:p>
    <w:p w14:paraId="7EF8D33A">
      <w:pPr>
        <w:pageBreakBefore w:val="0"/>
        <w:numPr>
          <w:ilvl w:val="0"/>
          <w:numId w:val="1"/>
        </w:numPr>
        <w:spacing w:line="360" w:lineRule="auto"/>
        <w:rPr>
          <w:rFonts w:ascii="宋体" w:hAnsi="宋体" w:cs="宋体"/>
          <w:b/>
          <w:bCs/>
          <w:szCs w:val="21"/>
          <w:highlight w:val="none"/>
        </w:rPr>
      </w:pPr>
      <w:r>
        <w:rPr>
          <w:rFonts w:hint="eastAsia" w:ascii="宋体" w:hAnsi="宋体" w:cs="宋体"/>
          <w:b/>
          <w:bCs/>
          <w:szCs w:val="21"/>
          <w:highlight w:val="none"/>
        </w:rPr>
        <w:t>凡对本次采购提出询问，请按以下方式联系</w:t>
      </w:r>
      <w:bookmarkEnd w:id="32"/>
      <w:bookmarkEnd w:id="33"/>
      <w:bookmarkEnd w:id="34"/>
      <w:bookmarkEnd w:id="35"/>
      <w:r>
        <w:rPr>
          <w:rFonts w:hint="eastAsia" w:ascii="宋体" w:hAnsi="宋体" w:cs="宋体"/>
          <w:b/>
          <w:bCs/>
          <w:szCs w:val="21"/>
          <w:highlight w:val="none"/>
        </w:rPr>
        <w:t>。</w:t>
      </w:r>
    </w:p>
    <w:p w14:paraId="14494B69">
      <w:pPr>
        <w:pageBreakBefore w:val="0"/>
        <w:spacing w:line="360" w:lineRule="auto"/>
        <w:ind w:firstLine="420"/>
        <w:rPr>
          <w:rFonts w:ascii="宋体" w:hAnsi="宋体" w:cs="宋体"/>
          <w:szCs w:val="21"/>
          <w:highlight w:val="none"/>
        </w:rPr>
      </w:pPr>
      <w:r>
        <w:rPr>
          <w:rFonts w:hint="eastAsia" w:ascii="宋体" w:hAnsi="宋体" w:cs="宋体"/>
          <w:szCs w:val="21"/>
          <w:highlight w:val="none"/>
        </w:rPr>
        <w:t>1.采购人信息</w:t>
      </w:r>
    </w:p>
    <w:p w14:paraId="358FD4A0">
      <w:pPr>
        <w:pageBreakBefore w:val="0"/>
        <w:spacing w:line="360" w:lineRule="auto"/>
        <w:rPr>
          <w:rFonts w:ascii="宋体" w:hAnsi="宋体" w:cs="宋体"/>
          <w:szCs w:val="21"/>
          <w:highlight w:val="none"/>
        </w:rPr>
      </w:pPr>
      <w:r>
        <w:rPr>
          <w:rFonts w:hint="eastAsia" w:ascii="宋体" w:hAnsi="宋体" w:cs="宋体"/>
          <w:szCs w:val="21"/>
          <w:highlight w:val="none"/>
        </w:rPr>
        <w:t>名  称：</w:t>
      </w:r>
      <w:r>
        <w:rPr>
          <w:rFonts w:hint="eastAsia" w:ascii="宋体" w:hAnsi="宋体" w:cs="宋体"/>
          <w:szCs w:val="21"/>
          <w:highlight w:val="none"/>
          <w:lang w:val="en-US" w:eastAsia="zh-CN"/>
        </w:rPr>
        <w:t>泰州市文化广电和旅游局</w:t>
      </w:r>
    </w:p>
    <w:p w14:paraId="7B22C00F">
      <w:pPr>
        <w:pageBreakBefore w:val="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地  址：</w:t>
      </w:r>
      <w:r>
        <w:rPr>
          <w:rFonts w:hint="eastAsia" w:ascii="宋体" w:hAnsi="宋体" w:cs="宋体"/>
          <w:szCs w:val="21"/>
          <w:highlight w:val="none"/>
          <w:lang w:val="en-US" w:eastAsia="zh-CN"/>
        </w:rPr>
        <w:t>泰州市鼓楼南路299号</w:t>
      </w:r>
    </w:p>
    <w:p w14:paraId="51CBF58C">
      <w:pPr>
        <w:pageBreakBefore w:val="0"/>
        <w:spacing w:line="360" w:lineRule="auto"/>
        <w:rPr>
          <w:rFonts w:hint="eastAsia" w:ascii="宋体" w:hAnsi="宋体" w:eastAsia="宋体"/>
          <w:szCs w:val="21"/>
          <w:highlight w:val="none"/>
          <w:lang w:eastAsia="zh-CN"/>
        </w:rPr>
      </w:pPr>
      <w:r>
        <w:rPr>
          <w:rFonts w:hint="eastAsia" w:ascii="宋体" w:hAnsi="宋体"/>
          <w:szCs w:val="21"/>
          <w:highlight w:val="none"/>
        </w:rPr>
        <w:t>联系人：</w:t>
      </w:r>
      <w:r>
        <w:rPr>
          <w:rFonts w:hint="eastAsia" w:ascii="宋体" w:hAnsi="宋体"/>
          <w:szCs w:val="21"/>
          <w:highlight w:val="none"/>
          <w:lang w:val="en-US" w:eastAsia="zh-CN"/>
        </w:rPr>
        <w:t>潘先生</w:t>
      </w:r>
      <w:r>
        <w:rPr>
          <w:rFonts w:hint="eastAsia" w:ascii="宋体" w:hAnsi="宋体"/>
          <w:szCs w:val="21"/>
          <w:highlight w:val="none"/>
        </w:rPr>
        <w:t xml:space="preserve">  联系方式：</w:t>
      </w:r>
      <w:r>
        <w:rPr>
          <w:rFonts w:hint="eastAsia" w:ascii="宋体" w:hAnsi="宋体"/>
          <w:szCs w:val="21"/>
          <w:highlight w:val="none"/>
          <w:lang w:val="en-US" w:eastAsia="zh-CN"/>
        </w:rPr>
        <w:t xml:space="preserve">0523-86839409 </w:t>
      </w:r>
    </w:p>
    <w:p w14:paraId="1727E470">
      <w:pPr>
        <w:pageBreakBefore w:val="0"/>
        <w:spacing w:line="360" w:lineRule="auto"/>
        <w:ind w:firstLine="420"/>
        <w:rPr>
          <w:rFonts w:hint="eastAsia" w:ascii="宋体" w:hAnsi="宋体"/>
          <w:szCs w:val="21"/>
          <w:highlight w:val="none"/>
        </w:rPr>
      </w:pPr>
      <w:r>
        <w:rPr>
          <w:rFonts w:hint="eastAsia" w:ascii="宋体" w:hAnsi="宋体"/>
          <w:szCs w:val="21"/>
          <w:highlight w:val="none"/>
        </w:rPr>
        <w:t>2.代理机构</w:t>
      </w:r>
    </w:p>
    <w:p w14:paraId="30747D5B">
      <w:pPr>
        <w:pageBreakBefore w:val="0"/>
        <w:spacing w:line="360" w:lineRule="auto"/>
        <w:rPr>
          <w:rFonts w:hint="eastAsia" w:ascii="宋体" w:hAnsi="宋体"/>
          <w:szCs w:val="21"/>
          <w:highlight w:val="none"/>
        </w:rPr>
      </w:pPr>
      <w:r>
        <w:rPr>
          <w:rFonts w:hint="eastAsia" w:ascii="宋体" w:hAnsi="宋体"/>
          <w:szCs w:val="21"/>
          <w:highlight w:val="none"/>
        </w:rPr>
        <w:t>名  称：江苏华强工程投资管理咨询有限公司</w:t>
      </w:r>
    </w:p>
    <w:p w14:paraId="54F5F23C">
      <w:pPr>
        <w:pageBreakBefore w:val="0"/>
        <w:spacing w:line="360" w:lineRule="auto"/>
        <w:rPr>
          <w:rFonts w:ascii="宋体" w:hAnsi="宋体"/>
          <w:szCs w:val="21"/>
          <w:highlight w:val="none"/>
        </w:rPr>
      </w:pPr>
      <w:r>
        <w:rPr>
          <w:rFonts w:hint="eastAsia" w:ascii="宋体" w:hAnsi="宋体"/>
          <w:szCs w:val="21"/>
          <w:highlight w:val="none"/>
        </w:rPr>
        <w:t>地  址：泰州市海陵南路179号华诚大厦B座9楼西侧</w:t>
      </w:r>
      <w:r>
        <w:rPr>
          <w:rFonts w:hint="eastAsia" w:ascii="宋体" w:hAnsi="宋体"/>
          <w:szCs w:val="21"/>
          <w:highlight w:val="none"/>
          <w:lang w:val="en-US" w:eastAsia="zh-CN"/>
        </w:rPr>
        <w:t xml:space="preserve">     </w:t>
      </w:r>
      <w:r>
        <w:rPr>
          <w:rFonts w:hint="eastAsia" w:ascii="宋体" w:hAnsi="宋体"/>
          <w:szCs w:val="21"/>
          <w:highlight w:val="none"/>
        </w:rPr>
        <w:t>邮政编码：225300</w:t>
      </w:r>
    </w:p>
    <w:p w14:paraId="45749221">
      <w:pPr>
        <w:pageBreakBefore w:val="0"/>
        <w:spacing w:line="360" w:lineRule="auto"/>
        <w:rPr>
          <w:rFonts w:hint="eastAsia" w:ascii="宋体" w:hAnsi="宋体"/>
          <w:szCs w:val="21"/>
          <w:highlight w:val="none"/>
        </w:rPr>
      </w:pPr>
      <w:r>
        <w:rPr>
          <w:rFonts w:hint="eastAsia" w:ascii="宋体" w:hAnsi="宋体"/>
          <w:szCs w:val="21"/>
          <w:highlight w:val="none"/>
        </w:rPr>
        <w:t>联系人：</w:t>
      </w:r>
      <w:r>
        <w:rPr>
          <w:rFonts w:hint="eastAsia" w:ascii="宋体" w:hAnsi="宋体"/>
          <w:szCs w:val="21"/>
          <w:highlight w:val="none"/>
          <w:lang w:eastAsia="zh-CN"/>
        </w:rPr>
        <w:t>张</w:t>
      </w:r>
      <w:r>
        <w:rPr>
          <w:rFonts w:hint="eastAsia" w:ascii="宋体" w:hAnsi="宋体"/>
          <w:szCs w:val="21"/>
          <w:highlight w:val="none"/>
        </w:rPr>
        <w:t>女士</w:t>
      </w:r>
      <w:r>
        <w:rPr>
          <w:rFonts w:hint="eastAsia" w:ascii="宋体" w:hAnsi="宋体"/>
          <w:szCs w:val="21"/>
          <w:highlight w:val="none"/>
          <w:lang w:val="en-US" w:eastAsia="zh-CN"/>
        </w:rPr>
        <w:t xml:space="preserve">   </w:t>
      </w:r>
      <w:r>
        <w:rPr>
          <w:rFonts w:hint="eastAsia" w:ascii="宋体" w:hAnsi="宋体"/>
          <w:szCs w:val="21"/>
          <w:highlight w:val="none"/>
        </w:rPr>
        <w:t>联系电话：0523-86</w:t>
      </w:r>
      <w:r>
        <w:rPr>
          <w:rFonts w:hint="eastAsia" w:ascii="宋体" w:hAnsi="宋体"/>
          <w:szCs w:val="21"/>
          <w:highlight w:val="none"/>
          <w:lang w:val="en-US" w:eastAsia="zh-CN"/>
        </w:rPr>
        <w:t>933620</w:t>
      </w:r>
      <w:r>
        <w:rPr>
          <w:rFonts w:hint="eastAsia" w:ascii="宋体" w:hAnsi="宋体"/>
          <w:szCs w:val="21"/>
          <w:highlight w:val="none"/>
        </w:rPr>
        <w:t xml:space="preserve"> </w:t>
      </w:r>
    </w:p>
    <w:p w14:paraId="5504AC63">
      <w:pPr>
        <w:pageBreakBefore w:val="0"/>
        <w:spacing w:line="360" w:lineRule="auto"/>
        <w:ind w:firstLine="420"/>
        <w:rPr>
          <w:rFonts w:hint="eastAsia" w:ascii="宋体" w:hAnsi="宋体"/>
          <w:szCs w:val="21"/>
          <w:highlight w:val="none"/>
        </w:rPr>
      </w:pPr>
      <w:r>
        <w:rPr>
          <w:rFonts w:hint="eastAsia" w:ascii="宋体" w:hAnsi="宋体"/>
          <w:szCs w:val="21"/>
          <w:highlight w:val="none"/>
        </w:rPr>
        <w:t>3.项目联系人</w:t>
      </w:r>
    </w:p>
    <w:p w14:paraId="40D0A5EF">
      <w:pPr>
        <w:pageBreakBefore w:val="0"/>
        <w:spacing w:line="360" w:lineRule="auto"/>
        <w:rPr>
          <w:rFonts w:hint="default" w:eastAsia="宋体"/>
          <w:highlight w:val="none"/>
          <w:lang w:val="en-US" w:eastAsia="zh-CN"/>
        </w:rPr>
      </w:pPr>
      <w:r>
        <w:rPr>
          <w:rFonts w:hint="eastAsia" w:ascii="宋体" w:hAnsi="宋体"/>
          <w:szCs w:val="21"/>
          <w:highlight w:val="none"/>
        </w:rPr>
        <w:t>联系人：</w:t>
      </w:r>
      <w:r>
        <w:rPr>
          <w:rFonts w:hint="eastAsia" w:ascii="宋体" w:hAnsi="宋体"/>
          <w:szCs w:val="21"/>
          <w:highlight w:val="none"/>
          <w:lang w:eastAsia="zh-CN"/>
        </w:rPr>
        <w:t>张</w:t>
      </w:r>
      <w:r>
        <w:rPr>
          <w:rFonts w:hint="eastAsia" w:ascii="宋体" w:hAnsi="宋体"/>
          <w:szCs w:val="21"/>
          <w:highlight w:val="none"/>
        </w:rPr>
        <w:t>女士</w:t>
      </w:r>
      <w:r>
        <w:rPr>
          <w:rFonts w:hint="eastAsia" w:ascii="宋体" w:hAnsi="宋体"/>
          <w:szCs w:val="21"/>
          <w:highlight w:val="none"/>
          <w:lang w:val="en-US" w:eastAsia="zh-CN"/>
        </w:rPr>
        <w:t xml:space="preserve">   </w:t>
      </w:r>
      <w:r>
        <w:rPr>
          <w:rFonts w:hint="eastAsia" w:ascii="宋体" w:hAnsi="宋体"/>
          <w:szCs w:val="21"/>
          <w:highlight w:val="none"/>
        </w:rPr>
        <w:t>联系电话：0523-</w:t>
      </w:r>
      <w:r>
        <w:rPr>
          <w:rFonts w:hint="eastAsia" w:ascii="宋体" w:hAnsi="宋体"/>
          <w:szCs w:val="21"/>
          <w:highlight w:val="none"/>
          <w:lang w:val="en-US" w:eastAsia="zh-CN"/>
        </w:rPr>
        <w:t>86933620</w:t>
      </w:r>
    </w:p>
    <w:p w14:paraId="63374BDD">
      <w:pPr>
        <w:pageBreakBefore w:val="0"/>
        <w:spacing w:line="360" w:lineRule="auto"/>
        <w:ind w:firstLine="422"/>
        <w:jc w:val="center"/>
        <w:rPr>
          <w:rFonts w:hint="eastAsia" w:ascii="宋体" w:hAnsi="宋体"/>
          <w:b/>
          <w:color w:val="auto"/>
          <w:szCs w:val="21"/>
          <w:highlight w:val="none"/>
        </w:rPr>
        <w:sectPr>
          <w:footerReference r:id="rId6" w:type="default"/>
          <w:pgSz w:w="11907" w:h="16840"/>
          <w:pgMar w:top="1247" w:right="1080" w:bottom="1247" w:left="1080" w:header="851" w:footer="851" w:gutter="0"/>
          <w:cols w:space="720" w:num="1"/>
          <w:docGrid w:linePitch="360" w:charSpace="0"/>
        </w:sectPr>
      </w:pPr>
    </w:p>
    <w:p w14:paraId="0577C95C">
      <w:pPr>
        <w:pageBreakBefore w:val="0"/>
        <w:spacing w:line="360" w:lineRule="auto"/>
        <w:ind w:firstLine="422"/>
        <w:jc w:val="center"/>
        <w:rPr>
          <w:rFonts w:ascii="宋体" w:hAnsi="宋体"/>
          <w:b/>
          <w:szCs w:val="21"/>
          <w:highlight w:val="none"/>
        </w:rPr>
      </w:pPr>
      <w:r>
        <w:rPr>
          <w:rFonts w:hint="eastAsia" w:ascii="宋体" w:hAnsi="宋体"/>
          <w:b/>
          <w:szCs w:val="21"/>
          <w:highlight w:val="none"/>
        </w:rPr>
        <w:t>第二章 参加磋商供应商须知</w:t>
      </w:r>
    </w:p>
    <w:p w14:paraId="462ADB86">
      <w:pPr>
        <w:pageBreakBefore w:val="0"/>
        <w:spacing w:line="360" w:lineRule="auto"/>
        <w:ind w:firstLine="420"/>
        <w:jc w:val="center"/>
        <w:rPr>
          <w:rFonts w:ascii="宋体" w:hAnsi="宋体"/>
          <w:b/>
          <w:bCs/>
          <w:szCs w:val="21"/>
          <w:highlight w:val="none"/>
        </w:rPr>
      </w:pPr>
      <w:r>
        <w:rPr>
          <w:rFonts w:hint="eastAsia" w:ascii="宋体" w:hAnsi="宋体"/>
          <w:bCs/>
          <w:szCs w:val="21"/>
          <w:highlight w:val="none"/>
        </w:rPr>
        <w:t>（参加竞争性磋商的供应商以下简称“磋商供应商”）</w:t>
      </w:r>
      <w:bookmarkEnd w:id="5"/>
      <w:bookmarkEnd w:id="6"/>
      <w:bookmarkEnd w:id="7"/>
    </w:p>
    <w:p w14:paraId="46CD29E3">
      <w:pPr>
        <w:pageBreakBefore w:val="0"/>
        <w:tabs>
          <w:tab w:val="left" w:pos="900"/>
        </w:tabs>
        <w:spacing w:line="360" w:lineRule="auto"/>
        <w:ind w:firstLine="422"/>
        <w:rPr>
          <w:rFonts w:ascii="宋体" w:hAnsi="宋体"/>
          <w:b/>
          <w:szCs w:val="21"/>
          <w:highlight w:val="none"/>
        </w:rPr>
      </w:pPr>
      <w:r>
        <w:rPr>
          <w:rFonts w:hint="eastAsia" w:ascii="宋体" w:hAnsi="宋体"/>
          <w:b/>
          <w:szCs w:val="21"/>
          <w:highlight w:val="none"/>
        </w:rPr>
        <w:t>一、总则</w:t>
      </w:r>
    </w:p>
    <w:p w14:paraId="7B76BC48">
      <w:pPr>
        <w:pageBreakBefore w:val="0"/>
        <w:tabs>
          <w:tab w:val="left" w:pos="900"/>
          <w:tab w:val="center" w:pos="4873"/>
        </w:tabs>
        <w:spacing w:line="360" w:lineRule="auto"/>
        <w:ind w:firstLine="420"/>
        <w:rPr>
          <w:rFonts w:ascii="宋体" w:hAnsi="宋体"/>
          <w:szCs w:val="21"/>
          <w:highlight w:val="none"/>
        </w:rPr>
      </w:pPr>
      <w:r>
        <w:rPr>
          <w:rFonts w:hint="eastAsia" w:ascii="宋体" w:hAnsi="宋体"/>
          <w:szCs w:val="21"/>
          <w:highlight w:val="none"/>
        </w:rPr>
        <w:t>1.适用范围</w:t>
      </w:r>
      <w:r>
        <w:rPr>
          <w:rFonts w:hint="eastAsia" w:ascii="宋体" w:hAnsi="宋体"/>
          <w:szCs w:val="21"/>
          <w:highlight w:val="none"/>
        </w:rPr>
        <w:tab/>
      </w:r>
    </w:p>
    <w:p w14:paraId="2E2B82D3">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本磋商文件仅适用于</w:t>
      </w:r>
      <w:r>
        <w:rPr>
          <w:rFonts w:hint="eastAsia" w:ascii="宋体" w:hAnsi="宋体" w:eastAsia="宋体" w:cs="宋体"/>
          <w:b w:val="0"/>
          <w:bCs w:val="0"/>
          <w:szCs w:val="21"/>
          <w:highlight w:val="none"/>
          <w:lang w:val="en-US" w:eastAsia="zh-CN"/>
        </w:rPr>
        <w:t>“茉莉花开·家门口赏好戏”—全省优秀群众文艺作品乡镇巡演（泰州站）</w:t>
      </w:r>
      <w:r>
        <w:rPr>
          <w:rFonts w:hint="eastAsia" w:ascii="宋体" w:hAnsi="宋体" w:cs="宋体"/>
          <w:b w:val="0"/>
          <w:bCs w:val="0"/>
          <w:szCs w:val="21"/>
          <w:highlight w:val="none"/>
          <w:lang w:val="en-US" w:eastAsia="zh-CN"/>
        </w:rPr>
        <w:t>（二次）。</w:t>
      </w:r>
    </w:p>
    <w:p w14:paraId="1E933F0B">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2.项目采购方式</w:t>
      </w:r>
    </w:p>
    <w:p w14:paraId="3D3A75E4">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本次采购采取竞争性磋商的方式。</w:t>
      </w:r>
    </w:p>
    <w:p w14:paraId="00E95D03">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3.合格的磋商供应商</w:t>
      </w:r>
    </w:p>
    <w:p w14:paraId="4B92171F">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3.1满足本磋商文件“竞争性磋商采购公告”中合格磋商供应商资格要求的规定。</w:t>
      </w:r>
    </w:p>
    <w:p w14:paraId="13668426">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3.2.满足本磋商文件实质性要求和条件的规定。</w:t>
      </w:r>
    </w:p>
    <w:p w14:paraId="52950EFA">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4.参加磋商费用</w:t>
      </w:r>
    </w:p>
    <w:p w14:paraId="20366BF0">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4.1参加磋商供应商应自行承担所有与参加磋商有关的费用。不论最终的成交结果如何，</w:t>
      </w:r>
      <w:r>
        <w:rPr>
          <w:rFonts w:hint="eastAsia" w:ascii="宋体" w:hAnsi="宋体"/>
          <w:szCs w:val="21"/>
          <w:highlight w:val="none"/>
          <w:lang w:eastAsia="zh-CN"/>
        </w:rPr>
        <w:t>江苏华强工程投资管理咨询有限公司</w:t>
      </w:r>
      <w:r>
        <w:rPr>
          <w:rFonts w:hint="eastAsia" w:ascii="宋体" w:hAnsi="宋体"/>
          <w:szCs w:val="21"/>
          <w:highlight w:val="none"/>
        </w:rPr>
        <w:t>（以下简称代理机构）在任何情况下均无义务和责任承担这些费用。</w:t>
      </w:r>
    </w:p>
    <w:p w14:paraId="0EECBB35">
      <w:pPr>
        <w:pageBreakBefore w:val="0"/>
        <w:spacing w:line="360" w:lineRule="auto"/>
        <w:ind w:firstLine="482"/>
        <w:rPr>
          <w:rFonts w:hint="eastAsia" w:ascii="宋体" w:hAnsi="宋体" w:eastAsia="宋体" w:cs="宋体"/>
          <w:b/>
          <w:bCs/>
          <w:szCs w:val="21"/>
          <w:highlight w:val="none"/>
          <w:u w:val="single"/>
        </w:rPr>
      </w:pPr>
      <w:r>
        <w:rPr>
          <w:rFonts w:hint="eastAsia" w:ascii="宋体" w:hAnsi="宋体" w:eastAsia="宋体" w:cs="宋体"/>
          <w:b/>
          <w:bCs/>
          <w:szCs w:val="21"/>
          <w:highlight w:val="none"/>
          <w:u w:val="single"/>
        </w:rPr>
        <w:t>4.2</w:t>
      </w:r>
      <w:r>
        <w:rPr>
          <w:rFonts w:hint="eastAsia" w:ascii="宋体" w:hAnsi="宋体" w:eastAsia="宋体" w:cs="宋体"/>
          <w:b/>
          <w:bCs/>
          <w:szCs w:val="21"/>
          <w:highlight w:val="none"/>
          <w:u w:val="single"/>
          <w:lang w:val="en-US" w:eastAsia="zh-CN"/>
        </w:rPr>
        <w:t>各标段</w:t>
      </w:r>
      <w:r>
        <w:rPr>
          <w:rFonts w:hint="eastAsia" w:ascii="宋体" w:hAnsi="宋体" w:eastAsia="宋体" w:cs="宋体"/>
          <w:b/>
          <w:bCs/>
          <w:szCs w:val="21"/>
          <w:highlight w:val="none"/>
          <w:u w:val="single"/>
        </w:rPr>
        <w:t>招标代理服务费</w:t>
      </w:r>
      <w:r>
        <w:rPr>
          <w:rFonts w:hint="eastAsia" w:ascii="宋体" w:hAnsi="宋体" w:cs="宋体"/>
          <w:b/>
          <w:bCs/>
          <w:szCs w:val="21"/>
          <w:highlight w:val="none"/>
          <w:u w:val="single"/>
          <w:lang w:val="en-US" w:eastAsia="zh-CN"/>
        </w:rPr>
        <w:t>肆仟元整</w:t>
      </w:r>
      <w:r>
        <w:rPr>
          <w:rFonts w:hint="eastAsia" w:ascii="宋体" w:hAnsi="宋体" w:cs="宋体"/>
          <w:b/>
          <w:bCs/>
          <w:szCs w:val="21"/>
          <w:highlight w:val="none"/>
          <w:u w:val="single"/>
          <w:lang w:eastAsia="zh-CN"/>
        </w:rPr>
        <w:t>，</w:t>
      </w:r>
      <w:r>
        <w:rPr>
          <w:rFonts w:hint="eastAsia" w:ascii="宋体" w:hAnsi="宋体" w:eastAsia="宋体" w:cs="宋体"/>
          <w:b/>
          <w:bCs/>
          <w:szCs w:val="21"/>
          <w:highlight w:val="none"/>
          <w:u w:val="single"/>
          <w:lang w:val="en-US" w:eastAsia="zh-CN"/>
        </w:rPr>
        <w:t>上述费用由供应商支付，请各供应商在报价时考虑，确定成交供应商后领取成交通知书前一次性缴纳给招标代理服务机构。</w:t>
      </w:r>
    </w:p>
    <w:p w14:paraId="039E3707">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5.磋商文件的约束力</w:t>
      </w:r>
    </w:p>
    <w:p w14:paraId="1838DB86">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供应商一旦领取了本磋商文件并决定参加磋商，即被认为接受了本磋商文件的规定和约束，并且视为自竞争性磋商公告期限届满之日起已经知道或应当知道自身权益是否受到了损害。</w:t>
      </w:r>
    </w:p>
    <w:p w14:paraId="7E9AA7FB">
      <w:pPr>
        <w:pageBreakBefore w:val="0"/>
        <w:tabs>
          <w:tab w:val="left" w:pos="900"/>
        </w:tabs>
        <w:spacing w:line="360" w:lineRule="auto"/>
        <w:ind w:firstLine="420"/>
        <w:rPr>
          <w:rFonts w:ascii="宋体" w:hAnsi="宋体"/>
          <w:szCs w:val="21"/>
          <w:highlight w:val="none"/>
        </w:rPr>
      </w:pPr>
      <w:bookmarkStart w:id="36" w:name="_Toc20823309"/>
      <w:bookmarkStart w:id="37" w:name="_Toc16938553"/>
      <w:bookmarkStart w:id="38" w:name="_Toc513029237"/>
      <w:r>
        <w:rPr>
          <w:rFonts w:hint="eastAsia" w:ascii="宋体" w:hAnsi="宋体"/>
          <w:szCs w:val="21"/>
          <w:highlight w:val="none"/>
        </w:rPr>
        <w:t>6.磋商文件的解释</w:t>
      </w:r>
    </w:p>
    <w:p w14:paraId="3040EDEA">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磋商文件需求部分（供应商资格要求、项目需求、商务技术评分标准）由采购人解释，其他部分由采购代理机构解释。</w:t>
      </w:r>
    </w:p>
    <w:p w14:paraId="332AB7CB">
      <w:pPr>
        <w:pageBreakBefore w:val="0"/>
        <w:spacing w:line="360" w:lineRule="auto"/>
        <w:ind w:firstLine="482"/>
        <w:rPr>
          <w:rFonts w:cs="宋体"/>
          <w:b/>
          <w:szCs w:val="21"/>
          <w:highlight w:val="none"/>
        </w:rPr>
      </w:pPr>
      <w:bookmarkStart w:id="39" w:name="_Toc20823281"/>
      <w:bookmarkStart w:id="40" w:name="_Toc120614215"/>
      <w:bookmarkStart w:id="41" w:name="_Toc16938525"/>
      <w:r>
        <w:rPr>
          <w:rFonts w:hint="eastAsia" w:cs="宋体"/>
          <w:b/>
          <w:szCs w:val="21"/>
          <w:highlight w:val="none"/>
        </w:rPr>
        <w:t>二、磋商文件</w:t>
      </w:r>
      <w:bookmarkEnd w:id="39"/>
      <w:bookmarkEnd w:id="40"/>
      <w:bookmarkEnd w:id="41"/>
    </w:p>
    <w:p w14:paraId="16A09BE0">
      <w:pPr>
        <w:pageBreakBefore w:val="0"/>
        <w:tabs>
          <w:tab w:val="left" w:pos="900"/>
        </w:tabs>
        <w:spacing w:line="360" w:lineRule="auto"/>
        <w:ind w:firstLine="420"/>
        <w:rPr>
          <w:rFonts w:ascii="宋体" w:hAnsi="宋体"/>
          <w:szCs w:val="21"/>
          <w:highlight w:val="none"/>
        </w:rPr>
      </w:pPr>
      <w:bookmarkStart w:id="42" w:name="_Toc20823282"/>
      <w:bookmarkStart w:id="43" w:name="_Toc513029210"/>
      <w:bookmarkStart w:id="44" w:name="_Toc16938526"/>
      <w:r>
        <w:rPr>
          <w:rFonts w:hint="eastAsia" w:ascii="宋体" w:hAnsi="宋体"/>
          <w:szCs w:val="21"/>
          <w:highlight w:val="none"/>
        </w:rPr>
        <w:t>1.磋商文件构成</w:t>
      </w:r>
      <w:bookmarkEnd w:id="42"/>
      <w:bookmarkEnd w:id="43"/>
      <w:bookmarkEnd w:id="44"/>
    </w:p>
    <w:p w14:paraId="59AAF498">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1.1 磋商文件由以下部分组成：</w:t>
      </w:r>
    </w:p>
    <w:p w14:paraId="2F0CD476">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（1）竞争性磋商公告</w:t>
      </w:r>
    </w:p>
    <w:p w14:paraId="65FF2FB5">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（2）供应商须知</w:t>
      </w:r>
    </w:p>
    <w:p w14:paraId="02F8B536">
      <w:pPr>
        <w:pageBreakBefore w:val="0"/>
        <w:tabs>
          <w:tab w:val="left" w:pos="900"/>
        </w:tabs>
        <w:spacing w:line="360" w:lineRule="auto"/>
        <w:ind w:firstLine="420"/>
        <w:rPr>
          <w:rFonts w:hint="default" w:ascii="宋体" w:hAnsi="宋体" w:eastAsia="宋体"/>
          <w:szCs w:val="21"/>
          <w:highlight w:val="none"/>
          <w:lang w:val="en-US" w:eastAsia="zh-CN"/>
        </w:rPr>
      </w:pPr>
      <w:r>
        <w:rPr>
          <w:rFonts w:hint="eastAsia" w:ascii="宋体" w:hAnsi="宋体"/>
          <w:szCs w:val="21"/>
          <w:highlight w:val="none"/>
        </w:rPr>
        <w:t>（3）合同</w:t>
      </w:r>
      <w:r>
        <w:rPr>
          <w:rFonts w:hint="eastAsia" w:ascii="宋体" w:hAnsi="宋体"/>
          <w:szCs w:val="21"/>
          <w:highlight w:val="none"/>
          <w:lang w:val="en-US" w:eastAsia="zh-CN"/>
        </w:rPr>
        <w:t>条款及格式</w:t>
      </w:r>
    </w:p>
    <w:p w14:paraId="5F76F6CD">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（4）项目需求</w:t>
      </w:r>
    </w:p>
    <w:p w14:paraId="324CFE65">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（5）评审方法和评审标准</w:t>
      </w:r>
    </w:p>
    <w:p w14:paraId="38F6B11E">
      <w:pPr>
        <w:pageBreakBefore w:val="0"/>
        <w:tabs>
          <w:tab w:val="left" w:pos="900"/>
        </w:tabs>
        <w:spacing w:line="360" w:lineRule="auto"/>
        <w:ind w:firstLine="420"/>
        <w:rPr>
          <w:rFonts w:hint="eastAsia" w:ascii="宋体" w:hAnsi="宋体" w:eastAsia="宋体"/>
          <w:szCs w:val="21"/>
          <w:highlight w:val="none"/>
          <w:lang w:val="en-US" w:eastAsia="zh-CN"/>
        </w:rPr>
      </w:pPr>
      <w:r>
        <w:rPr>
          <w:rFonts w:hint="eastAsia" w:ascii="宋体" w:hAnsi="宋体"/>
          <w:szCs w:val="21"/>
          <w:highlight w:val="none"/>
        </w:rPr>
        <w:t>（6）响应文件组成</w:t>
      </w:r>
      <w:r>
        <w:rPr>
          <w:rFonts w:hint="eastAsia" w:ascii="宋体" w:hAnsi="宋体"/>
          <w:szCs w:val="21"/>
          <w:highlight w:val="none"/>
          <w:lang w:val="en-US" w:eastAsia="zh-CN"/>
        </w:rPr>
        <w:t>和格式</w:t>
      </w:r>
    </w:p>
    <w:p w14:paraId="271A43F6">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请仔细检查磋商文件是否齐全，如有缺漏请立即与采购人或采购代理机构联系解决。</w:t>
      </w:r>
    </w:p>
    <w:p w14:paraId="54F1491C">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7ECAE40">
      <w:pPr>
        <w:pageBreakBefore w:val="0"/>
        <w:tabs>
          <w:tab w:val="left" w:pos="900"/>
        </w:tabs>
        <w:spacing w:line="360" w:lineRule="auto"/>
        <w:ind w:firstLine="420"/>
        <w:rPr>
          <w:rFonts w:ascii="宋体" w:hAnsi="宋体"/>
          <w:szCs w:val="21"/>
          <w:highlight w:val="none"/>
        </w:rPr>
      </w:pPr>
      <w:bookmarkStart w:id="45" w:name="_Toc20823283"/>
      <w:bookmarkStart w:id="46" w:name="_Toc513029211"/>
      <w:bookmarkStart w:id="47" w:name="_Toc16938527"/>
      <w:bookmarkStart w:id="48" w:name="_Toc462564070"/>
      <w:r>
        <w:rPr>
          <w:rFonts w:hint="eastAsia" w:ascii="宋体" w:hAnsi="宋体"/>
          <w:szCs w:val="21"/>
          <w:highlight w:val="none"/>
        </w:rPr>
        <w:t>2.磋商文件的澄清</w:t>
      </w:r>
      <w:bookmarkEnd w:id="45"/>
      <w:bookmarkEnd w:id="46"/>
      <w:bookmarkEnd w:id="47"/>
      <w:bookmarkEnd w:id="48"/>
    </w:p>
    <w:p w14:paraId="648334C7">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14:paraId="398FDEC6">
      <w:pPr>
        <w:pageBreakBefore w:val="0"/>
        <w:tabs>
          <w:tab w:val="left" w:pos="900"/>
        </w:tabs>
        <w:spacing w:line="360" w:lineRule="auto"/>
        <w:ind w:firstLine="420"/>
        <w:rPr>
          <w:rFonts w:hint="eastAsia" w:ascii="宋体" w:hAnsi="宋体"/>
          <w:szCs w:val="21"/>
          <w:highlight w:val="none"/>
        </w:rPr>
      </w:pPr>
      <w:r>
        <w:rPr>
          <w:rFonts w:hint="eastAsia" w:ascii="宋体" w:hAnsi="宋体"/>
          <w:szCs w:val="21"/>
          <w:highlight w:val="none"/>
        </w:rPr>
        <w:t>2.2采购人可以视采购项目的具体情况，组织供应商进行现场考察或召开磋商前答疑会，但不单独或分别组织只有一个供应商参加的现场考察和答疑会。</w:t>
      </w:r>
    </w:p>
    <w:p w14:paraId="30ABCDCB">
      <w:pPr>
        <w:pageBreakBefore w:val="0"/>
        <w:tabs>
          <w:tab w:val="left" w:pos="900"/>
        </w:tabs>
        <w:spacing w:line="360" w:lineRule="auto"/>
        <w:ind w:firstLine="420"/>
        <w:rPr>
          <w:rFonts w:hint="eastAsia" w:ascii="宋体" w:hAnsi="宋体"/>
          <w:szCs w:val="21"/>
          <w:highlight w:val="none"/>
        </w:rPr>
      </w:pPr>
      <w:bookmarkStart w:id="49" w:name="_Toc462564071"/>
      <w:bookmarkStart w:id="50" w:name="_Toc20823284"/>
      <w:bookmarkStart w:id="51" w:name="_Toc16938528"/>
      <w:bookmarkStart w:id="52" w:name="_Toc513029212"/>
      <w:r>
        <w:rPr>
          <w:rFonts w:hint="eastAsia" w:ascii="宋体" w:hAnsi="宋体"/>
          <w:szCs w:val="21"/>
          <w:highlight w:val="none"/>
        </w:rPr>
        <w:t>3.磋商文件的修改</w:t>
      </w:r>
      <w:bookmarkEnd w:id="49"/>
      <w:bookmarkEnd w:id="50"/>
      <w:bookmarkEnd w:id="51"/>
      <w:bookmarkEnd w:id="52"/>
    </w:p>
    <w:p w14:paraId="3F31067B">
      <w:pPr>
        <w:pageBreakBefore w:val="0"/>
        <w:tabs>
          <w:tab w:val="left" w:pos="900"/>
        </w:tabs>
        <w:spacing w:line="360" w:lineRule="auto"/>
        <w:ind w:firstLine="420"/>
        <w:rPr>
          <w:rFonts w:hint="eastAsia" w:ascii="宋体" w:hAnsi="宋体"/>
          <w:szCs w:val="21"/>
          <w:highlight w:val="none"/>
        </w:rPr>
      </w:pPr>
      <w:r>
        <w:rPr>
          <w:rFonts w:hint="eastAsia" w:ascii="宋体" w:hAnsi="宋体"/>
          <w:szCs w:val="21"/>
          <w:highlight w:val="none"/>
        </w:rPr>
        <w:t>3.1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szCs w:val="21"/>
          <w:highlight w:val="none"/>
        </w:rPr>
        <w:br w:type="textWrapping"/>
      </w:r>
      <w:r>
        <w:rPr>
          <w:rFonts w:hint="eastAsia" w:ascii="宋体" w:hAnsi="宋体"/>
          <w:szCs w:val="21"/>
          <w:highlight w:val="none"/>
          <w:lang w:val="en-US" w:eastAsia="zh-CN"/>
        </w:rPr>
        <w:t xml:space="preserve">    3.2</w:t>
      </w:r>
      <w:r>
        <w:rPr>
          <w:rFonts w:hint="eastAsia" w:ascii="宋体" w:hAnsi="宋体"/>
          <w:szCs w:val="21"/>
          <w:highlight w:val="none"/>
        </w:rPr>
        <w:t>磋商文件的修改将在江苏政府采购网公布，补充文件将作为磋商文件的组成部分，并对供应商具有约束力。</w:t>
      </w:r>
    </w:p>
    <w:p w14:paraId="0DEF8918">
      <w:pPr>
        <w:pageBreakBefore w:val="0"/>
        <w:spacing w:line="360" w:lineRule="auto"/>
        <w:ind w:firstLine="482"/>
        <w:rPr>
          <w:rFonts w:ascii="宋体" w:hAnsi="宋体" w:cs="宋体"/>
          <w:b/>
          <w:bCs/>
          <w:szCs w:val="21"/>
          <w:highlight w:val="none"/>
          <w:u w:val="single"/>
        </w:rPr>
      </w:pPr>
      <w:r>
        <w:rPr>
          <w:rFonts w:hint="eastAsia" w:ascii="宋体" w:hAnsi="宋体" w:cs="宋体"/>
          <w:b/>
          <w:bCs/>
          <w:szCs w:val="21"/>
          <w:highlight w:val="none"/>
          <w:u w:val="single"/>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45A31216">
      <w:pPr>
        <w:pageBreakBefore w:val="0"/>
        <w:spacing w:line="360" w:lineRule="auto"/>
        <w:ind w:firstLine="480"/>
        <w:rPr>
          <w:rFonts w:ascii="宋体" w:hAnsi="宋体" w:cs="宋体"/>
          <w:szCs w:val="21"/>
          <w:highlight w:val="none"/>
        </w:rPr>
      </w:pPr>
      <w:r>
        <w:rPr>
          <w:rFonts w:hint="eastAsia" w:ascii="宋体" w:hAnsi="宋体" w:cs="宋体"/>
          <w:szCs w:val="21"/>
          <w:highlight w:val="none"/>
        </w:rPr>
        <w:t>5.供应商对采购人提供的采购文件所做出的推论、解释和结论，采购人概不负责。供应商由于对采购文件的任何推论和误解以及采购人对有关问题的口头解释所造成的后果，均由各潜在供应商自负。</w:t>
      </w:r>
    </w:p>
    <w:p w14:paraId="72D20A38">
      <w:pPr>
        <w:pageBreakBefore w:val="0"/>
        <w:spacing w:line="360" w:lineRule="auto"/>
        <w:ind w:firstLine="482"/>
        <w:rPr>
          <w:rFonts w:ascii="宋体" w:hAnsi="宋体" w:cs="宋体"/>
          <w:b/>
          <w:szCs w:val="21"/>
          <w:highlight w:val="none"/>
        </w:rPr>
      </w:pPr>
      <w:bookmarkStart w:id="53" w:name="_Toc513029213"/>
      <w:bookmarkStart w:id="54" w:name="_Toc120614216"/>
      <w:bookmarkStart w:id="55" w:name="_Toc16938529"/>
      <w:bookmarkStart w:id="56" w:name="_Toc462564072"/>
      <w:bookmarkStart w:id="57" w:name="_Toc20823285"/>
      <w:r>
        <w:rPr>
          <w:rFonts w:hint="eastAsia" w:ascii="宋体" w:hAnsi="宋体" w:cs="宋体"/>
          <w:b/>
          <w:szCs w:val="21"/>
          <w:highlight w:val="none"/>
        </w:rPr>
        <w:t>三、响应文件的编制</w:t>
      </w:r>
      <w:bookmarkEnd w:id="53"/>
      <w:bookmarkEnd w:id="54"/>
      <w:bookmarkEnd w:id="55"/>
      <w:bookmarkEnd w:id="56"/>
      <w:bookmarkEnd w:id="57"/>
    </w:p>
    <w:p w14:paraId="0EEB0328">
      <w:pPr>
        <w:pageBreakBefore w:val="0"/>
        <w:spacing w:line="360" w:lineRule="auto"/>
        <w:ind w:firstLine="480"/>
        <w:rPr>
          <w:rFonts w:ascii="宋体" w:hAnsi="宋体" w:cs="宋体"/>
          <w:szCs w:val="21"/>
          <w:highlight w:val="none"/>
        </w:rPr>
      </w:pPr>
      <w:bookmarkStart w:id="58" w:name="_Toc20823286"/>
      <w:bookmarkStart w:id="59" w:name="_Toc462564073"/>
      <w:bookmarkStart w:id="60" w:name="_Toc16938530"/>
      <w:bookmarkStart w:id="61" w:name="_Toc513029214"/>
      <w:r>
        <w:rPr>
          <w:rFonts w:hint="eastAsia" w:ascii="宋体" w:hAnsi="宋体" w:cs="宋体"/>
          <w:szCs w:val="21"/>
          <w:highlight w:val="none"/>
        </w:rPr>
        <w:t>1.响应文件的语言及度量衡单位</w:t>
      </w:r>
      <w:bookmarkEnd w:id="58"/>
      <w:bookmarkEnd w:id="59"/>
      <w:bookmarkEnd w:id="60"/>
      <w:bookmarkEnd w:id="61"/>
    </w:p>
    <w:p w14:paraId="7CC1F875">
      <w:pPr>
        <w:pageBreakBefore w:val="0"/>
        <w:spacing w:line="360" w:lineRule="auto"/>
        <w:ind w:firstLine="480"/>
        <w:rPr>
          <w:rFonts w:ascii="宋体" w:hAnsi="宋体" w:cs="宋体"/>
          <w:szCs w:val="21"/>
          <w:highlight w:val="none"/>
        </w:rPr>
      </w:pPr>
      <w:r>
        <w:rPr>
          <w:rFonts w:hint="eastAsia" w:ascii="宋体" w:hAnsi="宋体" w:cs="宋体"/>
          <w:szCs w:val="21"/>
          <w:highlight w:val="none"/>
        </w:rPr>
        <w:t>1.1供应商提交的响应文件以及供应商与采购人或采购代理机构就有关磋商的所有来往通知、函件和文件均应使用简体中文。</w:t>
      </w:r>
    </w:p>
    <w:p w14:paraId="59FA4023">
      <w:pPr>
        <w:pageBreakBefore w:val="0"/>
        <w:spacing w:line="360" w:lineRule="auto"/>
        <w:ind w:firstLine="480"/>
        <w:rPr>
          <w:rFonts w:ascii="宋体" w:hAnsi="宋体" w:cs="宋体"/>
          <w:szCs w:val="21"/>
          <w:highlight w:val="none"/>
        </w:rPr>
      </w:pPr>
      <w:r>
        <w:rPr>
          <w:rFonts w:hint="eastAsia" w:ascii="宋体" w:hAnsi="宋体" w:cs="宋体"/>
          <w:szCs w:val="21"/>
          <w:highlight w:val="none"/>
        </w:rPr>
        <w:t>1.2除技术性能另有规定外，响应文件所使用的度量衡单位，均须采用国家法定计量单位。</w:t>
      </w:r>
    </w:p>
    <w:p w14:paraId="727906D3">
      <w:pPr>
        <w:pageBreakBefore w:val="0"/>
        <w:spacing w:line="360" w:lineRule="auto"/>
        <w:ind w:firstLine="480"/>
        <w:rPr>
          <w:rFonts w:ascii="宋体" w:hAnsi="宋体" w:cs="宋体"/>
          <w:szCs w:val="21"/>
          <w:highlight w:val="none"/>
        </w:rPr>
      </w:pPr>
      <w:bookmarkStart w:id="62" w:name="_Toc462564074"/>
      <w:bookmarkStart w:id="63" w:name="_Toc513029215"/>
      <w:bookmarkStart w:id="64" w:name="_Toc16938531"/>
      <w:bookmarkStart w:id="65" w:name="_Toc20823287"/>
      <w:r>
        <w:rPr>
          <w:rFonts w:hint="eastAsia" w:ascii="宋体" w:hAnsi="宋体" w:cs="宋体"/>
          <w:szCs w:val="21"/>
          <w:highlight w:val="none"/>
        </w:rPr>
        <w:t>2.响应文件构成</w:t>
      </w:r>
      <w:bookmarkEnd w:id="62"/>
      <w:bookmarkEnd w:id="63"/>
      <w:bookmarkEnd w:id="64"/>
      <w:bookmarkEnd w:id="65"/>
    </w:p>
    <w:p w14:paraId="4860726D">
      <w:pPr>
        <w:pageBreakBefore w:val="0"/>
        <w:spacing w:line="360" w:lineRule="auto"/>
        <w:ind w:firstLine="480"/>
        <w:rPr>
          <w:rFonts w:ascii="宋体" w:hAnsi="宋体" w:cs="宋体"/>
          <w:szCs w:val="21"/>
          <w:highlight w:val="none"/>
        </w:rPr>
      </w:pPr>
      <w:r>
        <w:rPr>
          <w:rFonts w:hint="eastAsia" w:ascii="宋体" w:hAnsi="宋体" w:cs="宋体"/>
          <w:szCs w:val="21"/>
          <w:highlight w:val="none"/>
        </w:rPr>
        <w:t>2.1供应商编写的响应文件应包括资格审查文件、商务技术响应文件、报价响应文件。供应商按</w:t>
      </w:r>
      <w:r>
        <w:rPr>
          <w:rFonts w:hint="eastAsia" w:ascii="宋体" w:hAnsi="宋体" w:cs="宋体"/>
          <w:szCs w:val="21"/>
          <w:highlight w:val="none"/>
          <w:lang w:val="en-US" w:eastAsia="zh-CN"/>
        </w:rPr>
        <w:t>第六章 响应文件的组成和格式</w:t>
      </w:r>
      <w:r>
        <w:rPr>
          <w:rFonts w:hint="eastAsia" w:ascii="宋体" w:hAnsi="宋体" w:cs="宋体"/>
          <w:szCs w:val="21"/>
          <w:highlight w:val="none"/>
        </w:rPr>
        <w:t>要求编写响应文件。</w:t>
      </w:r>
    </w:p>
    <w:p w14:paraId="38FDD85C">
      <w:pPr>
        <w:pageBreakBefore w:val="0"/>
        <w:spacing w:line="360" w:lineRule="auto"/>
        <w:ind w:firstLine="480"/>
        <w:rPr>
          <w:rFonts w:ascii="宋体" w:hAnsi="宋体" w:cs="宋体"/>
          <w:szCs w:val="21"/>
          <w:highlight w:val="none"/>
        </w:rPr>
      </w:pPr>
      <w:bookmarkStart w:id="66" w:name="_Hlt26668975"/>
      <w:bookmarkEnd w:id="66"/>
      <w:bookmarkStart w:id="67" w:name="_Hlt26670360"/>
      <w:bookmarkEnd w:id="67"/>
      <w:bookmarkStart w:id="68" w:name="_Hlt26954838"/>
      <w:bookmarkEnd w:id="68"/>
      <w:bookmarkStart w:id="69" w:name="_Toc14577360"/>
      <w:bookmarkStart w:id="70" w:name="_Toc49090511"/>
      <w:r>
        <w:rPr>
          <w:rFonts w:hint="eastAsia" w:ascii="宋体" w:hAnsi="宋体" w:cs="宋体"/>
          <w:szCs w:val="21"/>
          <w:highlight w:val="none"/>
        </w:rPr>
        <w:t>3.</w:t>
      </w:r>
      <w:bookmarkEnd w:id="69"/>
      <w:bookmarkEnd w:id="70"/>
      <w:r>
        <w:rPr>
          <w:rFonts w:hint="eastAsia" w:ascii="宋体" w:hAnsi="宋体" w:cs="宋体"/>
          <w:szCs w:val="21"/>
          <w:highlight w:val="none"/>
        </w:rPr>
        <w:t>磋商响应有效期</w:t>
      </w:r>
    </w:p>
    <w:p w14:paraId="4A6C07F0">
      <w:pPr>
        <w:pageBreakBefore w:val="0"/>
        <w:spacing w:line="360" w:lineRule="auto"/>
        <w:ind w:firstLine="480"/>
        <w:rPr>
          <w:rFonts w:ascii="宋体" w:hAnsi="宋体" w:cs="宋体"/>
          <w:szCs w:val="21"/>
          <w:highlight w:val="none"/>
        </w:rPr>
      </w:pPr>
      <w:r>
        <w:rPr>
          <w:rFonts w:hint="eastAsia" w:ascii="宋体" w:hAnsi="宋体" w:cs="宋体"/>
          <w:bCs/>
          <w:szCs w:val="21"/>
          <w:highlight w:val="none"/>
        </w:rPr>
        <w:t>3.1磋商响应有效期为采购文件规定的响应文件</w:t>
      </w:r>
      <w:r>
        <w:rPr>
          <w:rFonts w:hint="eastAsia" w:ascii="宋体" w:hAnsi="宋体" w:cs="宋体"/>
          <w:szCs w:val="21"/>
          <w:highlight w:val="none"/>
        </w:rPr>
        <w:t>提交</w:t>
      </w:r>
      <w:r>
        <w:rPr>
          <w:rFonts w:hint="eastAsia" w:ascii="宋体" w:hAnsi="宋体" w:cs="宋体"/>
          <w:bCs/>
          <w:szCs w:val="21"/>
          <w:highlight w:val="none"/>
        </w:rPr>
        <w:t>截止时间后</w:t>
      </w:r>
      <w:r>
        <w:rPr>
          <w:rFonts w:hint="eastAsia" w:ascii="宋体" w:hAnsi="宋体" w:cs="宋体"/>
          <w:b/>
          <w:szCs w:val="21"/>
          <w:highlight w:val="none"/>
          <w:u w:val="single"/>
        </w:rPr>
        <w:t>六十（60）天</w:t>
      </w:r>
      <w:r>
        <w:rPr>
          <w:rFonts w:hint="eastAsia" w:ascii="宋体" w:hAnsi="宋体" w:cs="宋体"/>
          <w:bCs/>
          <w:szCs w:val="21"/>
          <w:highlight w:val="none"/>
        </w:rPr>
        <w:t>。磋</w:t>
      </w:r>
      <w:r>
        <w:rPr>
          <w:rFonts w:hint="eastAsia" w:ascii="宋体" w:hAnsi="宋体" w:cs="宋体"/>
          <w:szCs w:val="21"/>
          <w:highlight w:val="none"/>
        </w:rPr>
        <w:t>商响应有效期比规定短的将被视为非实质性响应而予以拒绝。</w:t>
      </w:r>
    </w:p>
    <w:p w14:paraId="00B0DBA3">
      <w:pPr>
        <w:pageBreakBefore w:val="0"/>
        <w:spacing w:line="360" w:lineRule="auto"/>
        <w:ind w:firstLine="480"/>
        <w:rPr>
          <w:rFonts w:ascii="宋体" w:hAnsi="宋体" w:cs="宋体"/>
          <w:szCs w:val="21"/>
          <w:highlight w:val="none"/>
        </w:rPr>
      </w:pPr>
      <w:r>
        <w:rPr>
          <w:rFonts w:hint="eastAsia" w:ascii="宋体" w:hAnsi="宋体" w:cs="宋体"/>
          <w:szCs w:val="21"/>
          <w:highlight w:val="none"/>
        </w:rPr>
        <w:t>4. 磋商响应有效期的延长</w:t>
      </w:r>
    </w:p>
    <w:p w14:paraId="5567885E">
      <w:pPr>
        <w:pageBreakBefore w:val="0"/>
        <w:spacing w:line="360" w:lineRule="auto"/>
        <w:ind w:firstLine="480"/>
        <w:rPr>
          <w:rFonts w:ascii="宋体" w:hAnsi="宋体" w:cs="宋体"/>
          <w:szCs w:val="21"/>
          <w:highlight w:val="none"/>
        </w:rPr>
      </w:pPr>
      <w:r>
        <w:rPr>
          <w:rFonts w:hint="eastAsia" w:ascii="宋体" w:hAnsi="宋体" w:cs="宋体"/>
          <w:szCs w:val="21"/>
          <w:highlight w:val="none"/>
        </w:rPr>
        <w:t>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717A6971">
      <w:pPr>
        <w:pageBreakBefore w:val="0"/>
        <w:spacing w:line="360" w:lineRule="auto"/>
        <w:ind w:firstLine="480"/>
        <w:rPr>
          <w:rFonts w:ascii="宋体" w:hAnsi="宋体" w:cs="宋体"/>
          <w:szCs w:val="21"/>
          <w:highlight w:val="none"/>
        </w:rPr>
      </w:pPr>
      <w:bookmarkStart w:id="71" w:name="_Hlt26954852"/>
      <w:bookmarkEnd w:id="71"/>
      <w:bookmarkStart w:id="72" w:name="_Hlt26954739"/>
      <w:bookmarkEnd w:id="72"/>
      <w:bookmarkStart w:id="73" w:name="_Toc20823296"/>
      <w:bookmarkStart w:id="74" w:name="_Toc513029224"/>
      <w:bookmarkStart w:id="75" w:name="_Toc16938540"/>
      <w:bookmarkStart w:id="76" w:name="_Toc120614217"/>
      <w:r>
        <w:rPr>
          <w:rFonts w:hint="eastAsia" w:ascii="宋体" w:hAnsi="宋体" w:cs="宋体"/>
          <w:szCs w:val="21"/>
          <w:highlight w:val="none"/>
        </w:rPr>
        <w:t>5.电子响应文件其他要求</w:t>
      </w:r>
    </w:p>
    <w:p w14:paraId="5D14CCFD">
      <w:pPr>
        <w:pageBreakBefore w:val="0"/>
        <w:spacing w:line="360" w:lineRule="auto"/>
        <w:ind w:firstLine="480"/>
        <w:rPr>
          <w:rFonts w:ascii="宋体" w:hAnsi="宋体" w:cs="宋体"/>
          <w:szCs w:val="21"/>
          <w:highlight w:val="none"/>
        </w:rPr>
      </w:pPr>
      <w:r>
        <w:rPr>
          <w:rFonts w:hint="eastAsia" w:ascii="宋体" w:hAnsi="宋体" w:cs="宋体"/>
          <w:szCs w:val="21"/>
          <w:highlight w:val="none"/>
        </w:rPr>
        <w:t>5.1电子招标投标交易平台（即“苏采云”系统）相关要求是本采购文件的组成部分。</w:t>
      </w:r>
    </w:p>
    <w:p w14:paraId="3971B154">
      <w:pPr>
        <w:pageBreakBefore w:val="0"/>
        <w:spacing w:line="360" w:lineRule="auto"/>
        <w:ind w:firstLine="480"/>
        <w:rPr>
          <w:rFonts w:ascii="宋体" w:hAnsi="宋体" w:cs="宋体"/>
          <w:szCs w:val="21"/>
          <w:highlight w:val="none"/>
        </w:rPr>
      </w:pPr>
      <w:r>
        <w:rPr>
          <w:rFonts w:hint="eastAsia" w:ascii="宋体" w:hAnsi="宋体" w:cs="宋体"/>
          <w:szCs w:val="21"/>
          <w:highlight w:val="none"/>
        </w:rPr>
        <w:t>5.2供应商应对CA证书妥善保管，如被他人盗用投标，因此带来的后果均由供应商自行承担。</w:t>
      </w:r>
    </w:p>
    <w:p w14:paraId="12255657">
      <w:pPr>
        <w:pageBreakBefore w:val="0"/>
        <w:spacing w:line="360" w:lineRule="auto"/>
        <w:ind w:firstLine="480"/>
        <w:rPr>
          <w:rFonts w:ascii="宋体" w:hAnsi="宋体" w:cs="宋体"/>
          <w:szCs w:val="21"/>
          <w:highlight w:val="none"/>
        </w:rPr>
      </w:pPr>
      <w:r>
        <w:rPr>
          <w:rFonts w:hint="eastAsia" w:ascii="宋体" w:hAnsi="宋体" w:cs="宋体"/>
          <w:szCs w:val="21"/>
          <w:highlight w:val="none"/>
        </w:rPr>
        <w:t>5.3供应商应当对采购文件提出的实质性要求和条件作出实质性响应，并在电子投标系统逐条应答。</w:t>
      </w:r>
    </w:p>
    <w:p w14:paraId="287F09B9">
      <w:pPr>
        <w:pageBreakBefore w:val="0"/>
        <w:spacing w:line="360" w:lineRule="auto"/>
        <w:ind w:firstLine="480"/>
        <w:rPr>
          <w:rFonts w:ascii="宋体" w:hAnsi="宋体" w:cs="宋体"/>
          <w:szCs w:val="21"/>
          <w:highlight w:val="none"/>
        </w:rPr>
      </w:pPr>
      <w:r>
        <w:rPr>
          <w:rFonts w:hint="eastAsia" w:ascii="宋体" w:hAnsi="宋体" w:cs="宋体"/>
          <w:szCs w:val="21"/>
          <w:highlight w:val="none"/>
        </w:rPr>
        <w:t xml:space="preserve">5.4供应商应对要求提供的资格证明文件（如资质证书、资格证书）、技术资料（如白皮书、彩页、手册、检测报告等）扫描上传至投标系统。 </w:t>
      </w:r>
    </w:p>
    <w:p w14:paraId="068EFC58">
      <w:pPr>
        <w:pageBreakBefore w:val="0"/>
        <w:spacing w:line="360" w:lineRule="auto"/>
        <w:ind w:firstLine="480"/>
        <w:rPr>
          <w:rFonts w:ascii="宋体" w:hAnsi="宋体" w:cs="宋体"/>
          <w:szCs w:val="21"/>
          <w:highlight w:val="none"/>
        </w:rPr>
      </w:pPr>
      <w:r>
        <w:rPr>
          <w:rFonts w:hint="eastAsia" w:ascii="宋体" w:hAnsi="宋体" w:cs="宋体"/>
          <w:szCs w:val="21"/>
          <w:highlight w:val="none"/>
        </w:rPr>
        <w:t>6.供应商应当在采购文件要求提交响应文件的截止时间前，将响应文件提交至“苏采云”系统，逾期提交的响应文件，“苏采云”系统将自动拒收。各供应商应在规定时间内凭CA证书进行网上解密。</w:t>
      </w:r>
    </w:p>
    <w:p w14:paraId="32820FA2">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四、响应文件的提交</w:t>
      </w:r>
      <w:bookmarkEnd w:id="73"/>
      <w:bookmarkEnd w:id="74"/>
      <w:bookmarkEnd w:id="75"/>
      <w:bookmarkEnd w:id="76"/>
    </w:p>
    <w:p w14:paraId="0513F870">
      <w:pPr>
        <w:pageBreakBefore w:val="0"/>
        <w:spacing w:line="360" w:lineRule="auto"/>
        <w:ind w:firstLine="480"/>
        <w:rPr>
          <w:rFonts w:ascii="宋体" w:hAnsi="宋体" w:cs="宋体"/>
          <w:szCs w:val="21"/>
          <w:highlight w:val="none"/>
        </w:rPr>
      </w:pPr>
      <w:bookmarkStart w:id="77" w:name="_Toc462564084"/>
      <w:bookmarkStart w:id="78" w:name="_Toc513029225"/>
      <w:bookmarkStart w:id="79" w:name="_Toc16938541"/>
      <w:bookmarkStart w:id="80" w:name="_Toc20823297"/>
      <w:bookmarkStart w:id="81" w:name="_Toc16938545"/>
      <w:bookmarkStart w:id="82" w:name="_Toc513029229"/>
      <w:bookmarkStart w:id="83" w:name="_Toc120614218"/>
      <w:bookmarkStart w:id="84" w:name="_Toc20823301"/>
      <w:r>
        <w:rPr>
          <w:rFonts w:hint="eastAsia" w:ascii="宋体" w:hAnsi="宋体" w:cs="宋体"/>
          <w:szCs w:val="21"/>
          <w:highlight w:val="none"/>
        </w:rPr>
        <w:t>1.响应文件</w:t>
      </w:r>
      <w:bookmarkEnd w:id="77"/>
      <w:bookmarkEnd w:id="78"/>
      <w:bookmarkEnd w:id="79"/>
      <w:bookmarkEnd w:id="80"/>
      <w:r>
        <w:rPr>
          <w:rFonts w:hint="eastAsia" w:ascii="宋体" w:hAnsi="宋体" w:cs="宋体"/>
          <w:szCs w:val="21"/>
          <w:highlight w:val="none"/>
        </w:rPr>
        <w:t>的提交</w:t>
      </w:r>
    </w:p>
    <w:p w14:paraId="0D5DD4C6">
      <w:pPr>
        <w:pageBreakBefore w:val="0"/>
        <w:spacing w:line="360" w:lineRule="auto"/>
        <w:ind w:firstLine="480"/>
        <w:rPr>
          <w:rFonts w:ascii="宋体" w:hAnsi="宋体" w:cs="宋体"/>
          <w:szCs w:val="21"/>
          <w:highlight w:val="none"/>
        </w:rPr>
      </w:pPr>
      <w:r>
        <w:rPr>
          <w:rFonts w:hint="eastAsia" w:ascii="宋体" w:hAnsi="宋体" w:cs="宋体"/>
          <w:szCs w:val="21"/>
          <w:highlight w:val="none"/>
        </w:rPr>
        <w:t>线上提交与接收地点：供应商应当通过“苏采云”系统提交数据电文形式的响应文件（即电子投标），“苏采云”系统自动接收。</w:t>
      </w:r>
    </w:p>
    <w:p w14:paraId="4E68B20C">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p>
    <w:p w14:paraId="3D055E43">
      <w:pPr>
        <w:pageBreakBefore w:val="0"/>
        <w:spacing w:line="360" w:lineRule="auto"/>
        <w:ind w:firstLine="480"/>
        <w:rPr>
          <w:rFonts w:ascii="宋体" w:hAnsi="宋体" w:cs="宋体"/>
          <w:szCs w:val="21"/>
          <w:highlight w:val="none"/>
        </w:rPr>
      </w:pPr>
      <w:r>
        <w:rPr>
          <w:rFonts w:hint="eastAsia" w:ascii="宋体" w:hAnsi="宋体" w:cs="宋体"/>
          <w:szCs w:val="21"/>
          <w:highlight w:val="none"/>
        </w:rPr>
        <w:t>2.提交响应文件截止日期</w:t>
      </w:r>
    </w:p>
    <w:p w14:paraId="49599080">
      <w:pPr>
        <w:pageBreakBefore w:val="0"/>
        <w:spacing w:line="360" w:lineRule="auto"/>
        <w:ind w:firstLine="480"/>
        <w:rPr>
          <w:rFonts w:ascii="宋体" w:hAnsi="宋体" w:cs="宋体"/>
          <w:szCs w:val="21"/>
          <w:highlight w:val="none"/>
        </w:rPr>
      </w:pPr>
      <w:r>
        <w:rPr>
          <w:rFonts w:hint="eastAsia" w:ascii="宋体" w:hAnsi="宋体" w:cs="宋体"/>
          <w:szCs w:val="21"/>
          <w:highlight w:val="none"/>
        </w:rPr>
        <w:t>2.1供应商上传电子响应文件的时间不得迟于竞争性磋商公告中规定的响应文件提交截止时间。</w:t>
      </w:r>
    </w:p>
    <w:p w14:paraId="6F852034">
      <w:pPr>
        <w:pageBreakBefore w:val="0"/>
        <w:spacing w:line="360" w:lineRule="auto"/>
        <w:ind w:firstLine="480"/>
        <w:rPr>
          <w:rFonts w:ascii="宋体" w:hAnsi="宋体" w:cs="宋体"/>
          <w:szCs w:val="21"/>
          <w:highlight w:val="none"/>
        </w:rPr>
      </w:pPr>
      <w:r>
        <w:rPr>
          <w:rFonts w:hint="eastAsia" w:ascii="宋体" w:hAnsi="宋体" w:cs="宋体"/>
          <w:szCs w:val="21"/>
          <w:highlight w:val="none"/>
        </w:rPr>
        <w:t>供应商应充分考虑网络环境、网络带宽等风险因素，如因供应商自身原因造成的电子响应文件上传不成功由供应商自行承担全部责任。</w:t>
      </w:r>
    </w:p>
    <w:p w14:paraId="3023058B">
      <w:pPr>
        <w:pageBreakBefore w:val="0"/>
        <w:spacing w:line="360" w:lineRule="auto"/>
        <w:ind w:firstLine="480"/>
        <w:rPr>
          <w:rFonts w:ascii="宋体" w:hAnsi="宋体" w:cs="宋体"/>
          <w:szCs w:val="21"/>
          <w:highlight w:val="none"/>
        </w:rPr>
      </w:pPr>
      <w:r>
        <w:rPr>
          <w:rFonts w:hint="eastAsia" w:ascii="宋体" w:hAnsi="宋体" w:cs="宋体"/>
          <w:szCs w:val="21"/>
          <w:highlight w:val="none"/>
        </w:rPr>
        <w:t>2.2采购人或采购代理机构可以按照规定，通过修改响应文件酌情延长响应文件提交截止日期，在此情况下，供应商的所有权利和义务以及供应商受制的截止日期均应以延长后新的截止日期为准。</w:t>
      </w:r>
    </w:p>
    <w:p w14:paraId="6B460376">
      <w:pPr>
        <w:pageBreakBefore w:val="0"/>
        <w:spacing w:line="360" w:lineRule="auto"/>
        <w:ind w:firstLine="480"/>
        <w:rPr>
          <w:rFonts w:ascii="宋体" w:hAnsi="宋体" w:cs="宋体"/>
          <w:szCs w:val="21"/>
          <w:highlight w:val="none"/>
        </w:rPr>
      </w:pPr>
      <w:r>
        <w:rPr>
          <w:rFonts w:hint="eastAsia" w:ascii="宋体" w:hAnsi="宋体" w:cs="宋体"/>
          <w:szCs w:val="21"/>
          <w:highlight w:val="none"/>
        </w:rPr>
        <w:t>3.响应文件的密封（加密）要求：</w:t>
      </w:r>
    </w:p>
    <w:p w14:paraId="08CE9FE3">
      <w:pPr>
        <w:pageBreakBefore w:val="0"/>
        <w:spacing w:line="360" w:lineRule="auto"/>
        <w:ind w:firstLine="480"/>
        <w:rPr>
          <w:rFonts w:ascii="宋体" w:hAnsi="宋体" w:cs="宋体"/>
          <w:szCs w:val="21"/>
          <w:highlight w:val="none"/>
        </w:rPr>
      </w:pPr>
      <w:r>
        <w:rPr>
          <w:rFonts w:hint="eastAsia" w:ascii="宋体" w:hAnsi="宋体" w:cs="宋体"/>
          <w:szCs w:val="21"/>
          <w:highlight w:val="none"/>
        </w:rPr>
        <w:t>3.1供应商应当按照采购文件和“苏采云”系统的要求编制并加密响应文件。本项目供应商须通过“苏采云”系统提供的政府采购客户端工具（使用“CA数字证书”）对其数据电文形式的响应文件加密。</w:t>
      </w:r>
    </w:p>
    <w:p w14:paraId="5C6AACEA">
      <w:pPr>
        <w:pageBreakBefore w:val="0"/>
        <w:spacing w:line="360" w:lineRule="auto"/>
        <w:ind w:firstLine="480"/>
        <w:rPr>
          <w:rFonts w:ascii="宋体" w:hAnsi="宋体" w:cs="宋体"/>
          <w:szCs w:val="21"/>
          <w:highlight w:val="none"/>
        </w:rPr>
      </w:pPr>
      <w:r>
        <w:rPr>
          <w:rFonts w:hint="eastAsia" w:ascii="宋体" w:hAnsi="宋体" w:cs="宋体"/>
          <w:szCs w:val="21"/>
          <w:highlight w:val="none"/>
        </w:rPr>
        <w:t>3.2供应商须通过“苏采云”系统提供的政府采购客户端工具（使用“CA数字证书”）加盖电子签章。</w:t>
      </w:r>
    </w:p>
    <w:p w14:paraId="393BFC76">
      <w:pPr>
        <w:pageBreakBefore w:val="0"/>
        <w:spacing w:line="360" w:lineRule="auto"/>
        <w:ind w:firstLine="480"/>
        <w:rPr>
          <w:rFonts w:ascii="宋体" w:hAnsi="宋体" w:cs="宋体"/>
          <w:szCs w:val="21"/>
          <w:highlight w:val="none"/>
        </w:rPr>
      </w:pPr>
      <w:r>
        <w:rPr>
          <w:rFonts w:hint="eastAsia" w:ascii="宋体" w:hAnsi="宋体" w:cs="宋体"/>
          <w:szCs w:val="21"/>
          <w:highlight w:val="none"/>
        </w:rPr>
        <w:t>说明：供应商应</w:t>
      </w:r>
      <w:r>
        <w:rPr>
          <w:rFonts w:hint="eastAsia" w:ascii="宋体" w:hAnsi="宋体" w:cs="宋体"/>
          <w:szCs w:val="21"/>
          <w:highlight w:val="none"/>
          <w:lang w:val="en-US" w:eastAsia="zh-CN"/>
        </w:rPr>
        <w:t>使</w:t>
      </w:r>
      <w:r>
        <w:rPr>
          <w:rFonts w:hint="eastAsia" w:ascii="宋体" w:hAnsi="宋体" w:cs="宋体"/>
          <w:szCs w:val="21"/>
          <w:highlight w:val="none"/>
        </w:rPr>
        <w:t>用CA数字证书以及自备的能够登录“苏采云”系统的电脑，在达到开标时间后，使用CA数字证书解密各自响应文件。</w:t>
      </w:r>
    </w:p>
    <w:p w14:paraId="7CFF7451">
      <w:pPr>
        <w:pageBreakBefore w:val="0"/>
        <w:spacing w:line="360" w:lineRule="auto"/>
        <w:ind w:firstLine="480"/>
        <w:rPr>
          <w:rFonts w:ascii="宋体" w:hAnsi="宋体" w:cs="宋体"/>
          <w:szCs w:val="21"/>
          <w:highlight w:val="none"/>
        </w:rPr>
      </w:pPr>
      <w:r>
        <w:rPr>
          <w:rFonts w:hint="eastAsia" w:ascii="宋体" w:hAnsi="宋体" w:cs="宋体"/>
          <w:szCs w:val="21"/>
          <w:highlight w:val="none"/>
        </w:rPr>
        <w:t>3.3供应商未按规定加密的响应文件，“苏采云”系统将拒收并提示。</w:t>
      </w:r>
    </w:p>
    <w:p w14:paraId="1C63751C">
      <w:pPr>
        <w:pageBreakBefore w:val="0"/>
        <w:spacing w:line="360" w:lineRule="auto"/>
        <w:ind w:firstLine="480"/>
        <w:rPr>
          <w:rFonts w:ascii="宋体" w:hAnsi="宋体" w:cs="宋体"/>
          <w:szCs w:val="21"/>
          <w:highlight w:val="none"/>
        </w:rPr>
      </w:pPr>
      <w:r>
        <w:rPr>
          <w:rFonts w:hint="eastAsia" w:ascii="宋体" w:hAnsi="宋体" w:cs="宋体"/>
          <w:szCs w:val="21"/>
          <w:highlight w:val="none"/>
        </w:rPr>
        <w:t>4.响应文件的拒收</w:t>
      </w:r>
    </w:p>
    <w:p w14:paraId="73DB545D">
      <w:pPr>
        <w:pageBreakBefore w:val="0"/>
        <w:spacing w:line="360" w:lineRule="auto"/>
        <w:ind w:firstLine="480"/>
        <w:rPr>
          <w:rFonts w:ascii="宋体" w:hAnsi="宋体" w:cs="宋体"/>
          <w:szCs w:val="21"/>
          <w:highlight w:val="none"/>
        </w:rPr>
      </w:pPr>
      <w:r>
        <w:rPr>
          <w:rFonts w:hint="eastAsia" w:ascii="宋体" w:hAnsi="宋体" w:cs="宋体"/>
          <w:szCs w:val="21"/>
          <w:highlight w:val="none"/>
        </w:rPr>
        <w:t>“苏采云”系统拒绝接收在规定的响应文件提交截止时间后上传的任何响应文件。</w:t>
      </w:r>
    </w:p>
    <w:p w14:paraId="5937D770">
      <w:pPr>
        <w:pageBreakBefore w:val="0"/>
        <w:spacing w:line="360" w:lineRule="auto"/>
        <w:ind w:firstLine="480"/>
        <w:rPr>
          <w:rFonts w:ascii="宋体" w:hAnsi="宋体" w:cs="宋体"/>
          <w:szCs w:val="21"/>
          <w:highlight w:val="none"/>
        </w:rPr>
      </w:pPr>
      <w:r>
        <w:rPr>
          <w:rFonts w:hint="eastAsia" w:ascii="宋体" w:hAnsi="宋体" w:cs="宋体"/>
          <w:szCs w:val="21"/>
          <w:highlight w:val="none"/>
        </w:rPr>
        <w:t>5. 响应文件的撤回和修改</w:t>
      </w:r>
    </w:p>
    <w:p w14:paraId="06DBAE6A">
      <w:pPr>
        <w:pageBreakBefore w:val="0"/>
        <w:spacing w:line="360" w:lineRule="auto"/>
        <w:ind w:firstLine="480"/>
        <w:rPr>
          <w:rFonts w:ascii="宋体" w:hAnsi="宋体" w:cs="宋体"/>
          <w:szCs w:val="21"/>
          <w:highlight w:val="none"/>
        </w:rPr>
      </w:pPr>
      <w:r>
        <w:rPr>
          <w:rFonts w:hint="eastAsia" w:ascii="宋体" w:hAnsi="宋体" w:cs="宋体"/>
          <w:szCs w:val="21"/>
          <w:highlight w:val="none"/>
        </w:rPr>
        <w:t>5.1 响应文件的撤回</w:t>
      </w:r>
    </w:p>
    <w:p w14:paraId="62A755B3">
      <w:pPr>
        <w:pageBreakBefore w:val="0"/>
        <w:spacing w:line="360" w:lineRule="auto"/>
        <w:ind w:firstLine="480"/>
        <w:rPr>
          <w:rFonts w:ascii="宋体" w:hAnsi="宋体" w:cs="宋体"/>
          <w:szCs w:val="21"/>
          <w:highlight w:val="none"/>
        </w:rPr>
      </w:pPr>
      <w:r>
        <w:rPr>
          <w:rFonts w:hint="eastAsia" w:ascii="宋体" w:hAnsi="宋体" w:cs="宋体"/>
          <w:szCs w:val="21"/>
          <w:highlight w:val="none"/>
        </w:rPr>
        <w:t>5.1.1电子响应文件的撤回</w:t>
      </w:r>
    </w:p>
    <w:p w14:paraId="4A512BB0">
      <w:pPr>
        <w:pageBreakBefore w:val="0"/>
        <w:spacing w:line="360" w:lineRule="auto"/>
        <w:ind w:firstLine="480"/>
        <w:rPr>
          <w:rFonts w:ascii="宋体" w:hAnsi="宋体" w:cs="宋体"/>
          <w:szCs w:val="21"/>
          <w:highlight w:val="none"/>
        </w:rPr>
      </w:pPr>
      <w:r>
        <w:rPr>
          <w:rFonts w:hint="eastAsia" w:ascii="宋体" w:hAnsi="宋体" w:cs="宋体"/>
          <w:szCs w:val="21"/>
          <w:highlight w:val="none"/>
        </w:rPr>
        <w:t>供应商可在响应文件提交截止时间前，撤回其电子响应文件，具体操作方法见“苏采云”系统供应商操作手册。</w:t>
      </w:r>
    </w:p>
    <w:p w14:paraId="7ACDA9D9">
      <w:pPr>
        <w:pageBreakBefore w:val="0"/>
        <w:spacing w:line="360" w:lineRule="auto"/>
        <w:ind w:firstLine="480"/>
        <w:rPr>
          <w:rFonts w:ascii="宋体" w:hAnsi="宋体" w:cs="宋体"/>
          <w:szCs w:val="21"/>
          <w:highlight w:val="none"/>
        </w:rPr>
      </w:pPr>
      <w:r>
        <w:rPr>
          <w:rFonts w:hint="eastAsia" w:ascii="宋体" w:hAnsi="宋体" w:cs="宋体"/>
          <w:szCs w:val="21"/>
          <w:highlight w:val="none"/>
        </w:rPr>
        <w:t>5.1.2供应商撤回电子响应文件，则认为其不再参与本项目竞争性磋商活动。</w:t>
      </w:r>
    </w:p>
    <w:p w14:paraId="7619D2F8">
      <w:pPr>
        <w:pageBreakBefore w:val="0"/>
        <w:spacing w:line="360" w:lineRule="auto"/>
        <w:ind w:firstLine="480"/>
        <w:rPr>
          <w:rFonts w:ascii="宋体" w:hAnsi="宋体" w:cs="宋体"/>
          <w:szCs w:val="21"/>
          <w:highlight w:val="none"/>
        </w:rPr>
      </w:pPr>
      <w:r>
        <w:rPr>
          <w:rFonts w:hint="eastAsia" w:ascii="宋体" w:hAnsi="宋体" w:cs="宋体"/>
          <w:szCs w:val="21"/>
          <w:highlight w:val="none"/>
        </w:rPr>
        <w:t>5.2响应文件的修改</w:t>
      </w:r>
    </w:p>
    <w:p w14:paraId="6A9FFB6B">
      <w:pPr>
        <w:pageBreakBefore w:val="0"/>
        <w:spacing w:line="360" w:lineRule="auto"/>
        <w:ind w:firstLine="480"/>
        <w:rPr>
          <w:rFonts w:ascii="宋体" w:hAnsi="宋体" w:cs="宋体"/>
          <w:szCs w:val="21"/>
          <w:highlight w:val="none"/>
        </w:rPr>
      </w:pPr>
      <w:r>
        <w:rPr>
          <w:rFonts w:hint="eastAsia" w:ascii="宋体" w:hAnsi="宋体" w:cs="宋体"/>
          <w:szCs w:val="21"/>
          <w:highlight w:val="none"/>
        </w:rPr>
        <w:t>供应商可在响应文件提交截止时间前，对其电子响应文件进行修改。具体操作方法见“苏采云”系统供应商操作手册。</w:t>
      </w:r>
    </w:p>
    <w:p w14:paraId="7B2DEED3">
      <w:pPr>
        <w:pageBreakBefore w:val="0"/>
        <w:spacing w:line="360" w:lineRule="auto"/>
        <w:ind w:firstLine="480"/>
        <w:rPr>
          <w:rFonts w:ascii="宋体" w:hAnsi="宋体" w:cs="宋体"/>
          <w:szCs w:val="21"/>
          <w:highlight w:val="none"/>
        </w:rPr>
      </w:pPr>
      <w:r>
        <w:rPr>
          <w:rFonts w:hint="eastAsia" w:ascii="宋体" w:hAnsi="宋体" w:cs="宋体"/>
          <w:szCs w:val="21"/>
          <w:highlight w:val="none"/>
        </w:rPr>
        <w:t>5.3在响应文件提交截止时间之后，供应商不得对其电子响应文件做任何修改。</w:t>
      </w:r>
    </w:p>
    <w:p w14:paraId="21FEC496">
      <w:pPr>
        <w:pageBreakBefore w:val="0"/>
        <w:spacing w:line="360" w:lineRule="auto"/>
        <w:ind w:firstLine="480"/>
        <w:rPr>
          <w:rFonts w:ascii="宋体" w:hAnsi="宋体" w:cs="宋体"/>
          <w:szCs w:val="21"/>
          <w:highlight w:val="none"/>
        </w:rPr>
      </w:pPr>
      <w:r>
        <w:rPr>
          <w:rFonts w:hint="eastAsia" w:ascii="宋体" w:hAnsi="宋体" w:cs="宋体"/>
          <w:szCs w:val="21"/>
          <w:highlight w:val="none"/>
        </w:rPr>
        <w:t>5.4在响应文件提交截止时间至磋商文件中规定的磋商响应有效期满之间的这段时间内，供应商不得撤回其响应文件。</w:t>
      </w:r>
    </w:p>
    <w:p w14:paraId="350EE685">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五</w:t>
      </w:r>
      <w:bookmarkEnd w:id="81"/>
      <w:bookmarkEnd w:id="82"/>
      <w:bookmarkEnd w:id="83"/>
      <w:bookmarkEnd w:id="84"/>
      <w:bookmarkStart w:id="85" w:name="_Toc20823302"/>
      <w:bookmarkStart w:id="86" w:name="_Toc16938546"/>
      <w:bookmarkStart w:id="87" w:name="_Toc513029230"/>
      <w:r>
        <w:rPr>
          <w:rFonts w:hint="eastAsia" w:ascii="宋体" w:hAnsi="宋体" w:cs="宋体"/>
          <w:b/>
          <w:szCs w:val="21"/>
          <w:highlight w:val="none"/>
        </w:rPr>
        <w:t>、磋商与评审</w:t>
      </w:r>
    </w:p>
    <w:p w14:paraId="71AC8093">
      <w:pPr>
        <w:pageBreakBefore w:val="0"/>
        <w:spacing w:line="360" w:lineRule="auto"/>
        <w:ind w:firstLine="480"/>
        <w:rPr>
          <w:rFonts w:ascii="宋体" w:hAnsi="宋体" w:cs="宋体"/>
          <w:szCs w:val="21"/>
          <w:highlight w:val="none"/>
        </w:rPr>
      </w:pPr>
      <w:r>
        <w:rPr>
          <w:rFonts w:hint="eastAsia" w:ascii="宋体" w:hAnsi="宋体" w:cs="宋体"/>
          <w:szCs w:val="21"/>
          <w:highlight w:val="none"/>
        </w:rPr>
        <w:t>1.磋商仪式</w:t>
      </w:r>
    </w:p>
    <w:p w14:paraId="796DD6B5">
      <w:pPr>
        <w:pageBreakBefore w:val="0"/>
        <w:spacing w:line="360" w:lineRule="auto"/>
        <w:ind w:firstLine="480"/>
        <w:rPr>
          <w:rFonts w:ascii="宋体" w:hAnsi="宋体" w:cs="宋体"/>
          <w:szCs w:val="21"/>
          <w:highlight w:val="none"/>
        </w:rPr>
      </w:pPr>
      <w:r>
        <w:rPr>
          <w:rFonts w:hint="eastAsia" w:ascii="宋体" w:hAnsi="宋体" w:cs="宋体"/>
          <w:szCs w:val="21"/>
          <w:highlight w:val="none"/>
        </w:rPr>
        <w:t>1.1采购人或采购代理机构将在磋商公告中规定的时间和地点组织磋商开始仪式。</w:t>
      </w:r>
    </w:p>
    <w:p w14:paraId="5FB2D873">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szCs w:val="21"/>
          <w:highlight w:val="none"/>
          <w:u w:val="single"/>
        </w:rPr>
        <w:t>30分钟</w:t>
      </w:r>
      <w:r>
        <w:rPr>
          <w:rFonts w:hint="eastAsia" w:ascii="宋体" w:hAnsi="宋体" w:cs="宋体"/>
          <w:b/>
          <w:szCs w:val="21"/>
          <w:highlight w:val="none"/>
        </w:rPr>
        <w:t>之内完成。</w:t>
      </w:r>
      <w:r>
        <w:rPr>
          <w:rFonts w:hint="eastAsia" w:ascii="宋体" w:hAnsi="宋体" w:cs="宋体"/>
          <w:b/>
          <w:szCs w:val="21"/>
          <w:highlight w:val="none"/>
          <w:u w:val="single"/>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szCs w:val="21"/>
          <w:highlight w:val="none"/>
        </w:rPr>
        <w:t>因采购人（或采购代理机构）原因或网上招投标平台发生故障，导致无法按时完成响应文件解密或开、评标工作无法进行的，可根据实际情况相应延迟解密时间或调整开、评标时间。</w:t>
      </w:r>
    </w:p>
    <w:p w14:paraId="304CD9B8">
      <w:pPr>
        <w:pageBreakBefore w:val="0"/>
        <w:spacing w:line="360" w:lineRule="auto"/>
        <w:ind w:firstLine="480"/>
        <w:rPr>
          <w:rFonts w:ascii="宋体" w:hAnsi="宋体" w:cs="宋体"/>
          <w:szCs w:val="21"/>
          <w:highlight w:val="none"/>
        </w:rPr>
      </w:pPr>
      <w:r>
        <w:rPr>
          <w:rFonts w:hint="eastAsia" w:ascii="宋体" w:hAnsi="宋体" w:cs="宋体"/>
          <w:szCs w:val="21"/>
          <w:highlight w:val="none"/>
        </w:rPr>
        <w:t>1.2 磋商活动的文件解密工作由采购代理机构组织。</w:t>
      </w:r>
    </w:p>
    <w:p w14:paraId="2FA57242">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注：各供应商请关注开标大厅交流区，在开标结束后，请勿离开开标大厅，采购人或采购代理机构通知最后报价填报后，所有的响应供应商须在</w:t>
      </w:r>
      <w:r>
        <w:rPr>
          <w:rFonts w:hint="eastAsia" w:ascii="宋体" w:hAnsi="宋体" w:cs="宋体"/>
          <w:b/>
          <w:szCs w:val="21"/>
          <w:highlight w:val="none"/>
          <w:u w:val="single"/>
          <w:lang w:eastAsia="zh-CN"/>
        </w:rPr>
        <w:t>15分</w:t>
      </w:r>
      <w:r>
        <w:rPr>
          <w:rFonts w:hint="eastAsia" w:ascii="宋体" w:hAnsi="宋体" w:cs="宋体"/>
          <w:b/>
          <w:szCs w:val="21"/>
          <w:highlight w:val="none"/>
          <w:u w:val="single"/>
        </w:rPr>
        <w:t>钟</w:t>
      </w:r>
      <w:r>
        <w:rPr>
          <w:rFonts w:hint="eastAsia" w:ascii="宋体" w:hAnsi="宋体" w:cs="宋体"/>
          <w:b/>
          <w:szCs w:val="21"/>
          <w:highlight w:val="none"/>
        </w:rPr>
        <w:t>内填写并提交最后报价，未在规定时间内提交最后报价的，视作无效响应处理。</w:t>
      </w:r>
    </w:p>
    <w:p w14:paraId="533A7EB8">
      <w:pPr>
        <w:pageBreakBefore w:val="0"/>
        <w:spacing w:line="360" w:lineRule="auto"/>
        <w:ind w:firstLine="480"/>
        <w:rPr>
          <w:rFonts w:ascii="宋体" w:hAnsi="宋体" w:cs="宋体"/>
          <w:szCs w:val="21"/>
          <w:highlight w:val="none"/>
        </w:rPr>
      </w:pPr>
      <w:r>
        <w:rPr>
          <w:rFonts w:hint="eastAsia" w:ascii="宋体" w:hAnsi="宋体" w:cs="宋体"/>
          <w:szCs w:val="21"/>
          <w:highlight w:val="none"/>
        </w:rPr>
        <w:t>2.磋商小组</w:t>
      </w:r>
    </w:p>
    <w:p w14:paraId="160FCF5C">
      <w:pPr>
        <w:pageBreakBefore w:val="0"/>
        <w:spacing w:line="360" w:lineRule="auto"/>
        <w:ind w:firstLine="480"/>
        <w:rPr>
          <w:rFonts w:ascii="宋体" w:hAnsi="宋体" w:cs="宋体"/>
          <w:szCs w:val="21"/>
          <w:highlight w:val="none"/>
        </w:rPr>
      </w:pPr>
      <w:r>
        <w:rPr>
          <w:rFonts w:hint="eastAsia" w:ascii="宋体" w:hAnsi="宋体" w:cs="宋体"/>
          <w:szCs w:val="21"/>
          <w:highlight w:val="none"/>
        </w:rPr>
        <w:t>2.1磋商开始仪式结束后，采购人或采购代理机构将立即组织磋商小组进行评审。</w:t>
      </w:r>
    </w:p>
    <w:p w14:paraId="16310A84">
      <w:pPr>
        <w:pageBreakBefore w:val="0"/>
        <w:spacing w:line="360" w:lineRule="auto"/>
        <w:ind w:firstLine="480"/>
        <w:rPr>
          <w:rFonts w:ascii="宋体" w:hAnsi="宋体" w:cs="宋体"/>
          <w:szCs w:val="21"/>
          <w:highlight w:val="none"/>
        </w:rPr>
      </w:pPr>
      <w:r>
        <w:rPr>
          <w:rFonts w:hint="eastAsia" w:ascii="宋体" w:hAnsi="宋体" w:cs="宋体"/>
          <w:szCs w:val="21"/>
          <w:highlight w:val="none"/>
        </w:rPr>
        <w:t>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p>
    <w:p w14:paraId="615ACC3A">
      <w:pPr>
        <w:pageBreakBefore w:val="0"/>
        <w:spacing w:line="360" w:lineRule="auto"/>
        <w:ind w:firstLine="480"/>
        <w:rPr>
          <w:rFonts w:ascii="宋体" w:hAnsi="宋体" w:cs="宋体"/>
          <w:szCs w:val="21"/>
          <w:highlight w:val="none"/>
        </w:rPr>
      </w:pPr>
      <w:r>
        <w:rPr>
          <w:rFonts w:hint="eastAsia" w:ascii="宋体" w:hAnsi="宋体" w:cs="宋体"/>
          <w:szCs w:val="21"/>
          <w:highlight w:val="none"/>
        </w:rPr>
        <w:t>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w:t>
      </w:r>
      <w:r>
        <w:rPr>
          <w:rFonts w:hint="eastAsia"/>
          <w:szCs w:val="21"/>
          <w:highlight w:val="none"/>
        </w:rPr>
        <w:t>自行选定评审专家。技术</w:t>
      </w:r>
      <w:r>
        <w:rPr>
          <w:rFonts w:hint="eastAsia" w:cs="宋体"/>
          <w:szCs w:val="21"/>
          <w:highlight w:val="none"/>
        </w:rPr>
        <w:t>复杂</w:t>
      </w:r>
      <w:r>
        <w:rPr>
          <w:rFonts w:hint="eastAsia"/>
          <w:szCs w:val="21"/>
          <w:highlight w:val="none"/>
        </w:rPr>
        <w:t>、专业性强的竞</w:t>
      </w:r>
      <w:r>
        <w:rPr>
          <w:rFonts w:hint="eastAsia" w:ascii="宋体" w:hAnsi="宋体" w:cs="宋体"/>
          <w:szCs w:val="21"/>
          <w:highlight w:val="none"/>
        </w:rPr>
        <w:t>争性磋商采购项目，评审专家中应当包含1名法律专家。</w:t>
      </w:r>
    </w:p>
    <w:p w14:paraId="619F073D">
      <w:pPr>
        <w:pageBreakBefore w:val="0"/>
        <w:spacing w:line="360" w:lineRule="auto"/>
        <w:ind w:firstLine="480"/>
        <w:rPr>
          <w:rFonts w:ascii="宋体" w:hAnsi="宋体" w:cs="宋体"/>
          <w:szCs w:val="21"/>
          <w:highlight w:val="none"/>
        </w:rPr>
      </w:pPr>
      <w:r>
        <w:rPr>
          <w:rFonts w:hint="eastAsia" w:ascii="宋体" w:hAnsi="宋体" w:cs="宋体"/>
          <w:szCs w:val="21"/>
          <w:highlight w:val="none"/>
        </w:rPr>
        <w:t>2.4磋商小组独立工作，负责评审所有响应文件并确定成交候选人。</w:t>
      </w:r>
    </w:p>
    <w:p w14:paraId="1ED52148">
      <w:pPr>
        <w:pageBreakBefore w:val="0"/>
        <w:spacing w:line="360" w:lineRule="auto"/>
        <w:ind w:firstLine="480"/>
        <w:rPr>
          <w:rFonts w:ascii="宋体" w:hAnsi="宋体" w:cs="宋体"/>
          <w:szCs w:val="21"/>
          <w:highlight w:val="none"/>
        </w:rPr>
      </w:pPr>
      <w:r>
        <w:rPr>
          <w:rFonts w:hint="eastAsia" w:ascii="宋体" w:hAnsi="宋体" w:cs="宋体"/>
          <w:szCs w:val="21"/>
          <w:highlight w:val="none"/>
        </w:rPr>
        <w:t>3.磋商评审过程的保密与公正</w:t>
      </w:r>
    </w:p>
    <w:p w14:paraId="0D83C75A">
      <w:pPr>
        <w:pageBreakBefore w:val="0"/>
        <w:spacing w:line="360" w:lineRule="auto"/>
        <w:ind w:firstLine="480"/>
        <w:rPr>
          <w:rFonts w:ascii="宋体" w:hAnsi="宋体" w:cs="宋体"/>
          <w:szCs w:val="21"/>
          <w:highlight w:val="none"/>
        </w:rPr>
      </w:pPr>
      <w:r>
        <w:rPr>
          <w:rFonts w:hint="eastAsia" w:ascii="宋体" w:hAnsi="宋体" w:cs="宋体"/>
          <w:szCs w:val="21"/>
          <w:highlight w:val="none"/>
        </w:rPr>
        <w:t>3.1磋商小组、采购人或采购代理机构、相关监督人员等与评审工作有关的人员，对评审情况以及在评审过程中获悉的国家秘密、商业秘密负有保密责任。</w:t>
      </w:r>
    </w:p>
    <w:p w14:paraId="42CFB3A7">
      <w:pPr>
        <w:pageBreakBefore w:val="0"/>
        <w:spacing w:line="360" w:lineRule="auto"/>
        <w:ind w:firstLine="480"/>
        <w:rPr>
          <w:rFonts w:ascii="宋体" w:hAnsi="宋体" w:cs="宋体"/>
          <w:szCs w:val="21"/>
          <w:highlight w:val="none"/>
        </w:rPr>
      </w:pPr>
      <w:r>
        <w:rPr>
          <w:rFonts w:hint="eastAsia" w:ascii="宋体" w:hAnsi="宋体" w:cs="宋体"/>
          <w:szCs w:val="21"/>
          <w:highlight w:val="none"/>
        </w:rPr>
        <w:t>3.2在磋商评审过程中，磋商供应商不得以任何行为影响磋商评审过程，否则其响应文件将被</w:t>
      </w:r>
      <w:r>
        <w:rPr>
          <w:rFonts w:hint="eastAsia" w:ascii="宋体" w:hAnsi="宋体" w:cs="宋体"/>
          <w:szCs w:val="21"/>
          <w:highlight w:val="none"/>
          <w:lang w:eastAsia="zh-CN"/>
        </w:rPr>
        <w:t>视为</w:t>
      </w:r>
      <w:r>
        <w:rPr>
          <w:rFonts w:hint="eastAsia" w:ascii="宋体" w:hAnsi="宋体" w:cs="宋体"/>
          <w:szCs w:val="21"/>
          <w:highlight w:val="none"/>
        </w:rPr>
        <w:t>无效响应文件。</w:t>
      </w:r>
    </w:p>
    <w:p w14:paraId="4D91614D">
      <w:pPr>
        <w:pageBreakBefore w:val="0"/>
        <w:spacing w:line="360" w:lineRule="auto"/>
        <w:ind w:firstLine="480"/>
        <w:rPr>
          <w:rFonts w:ascii="宋体" w:hAnsi="宋体" w:cs="宋体"/>
          <w:szCs w:val="21"/>
          <w:highlight w:val="none"/>
        </w:rPr>
      </w:pPr>
      <w:r>
        <w:rPr>
          <w:rFonts w:hint="eastAsia" w:ascii="宋体" w:hAnsi="宋体" w:cs="宋体"/>
          <w:szCs w:val="21"/>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3E176BF">
      <w:pPr>
        <w:pageBreakBefore w:val="0"/>
        <w:spacing w:line="360" w:lineRule="auto"/>
        <w:ind w:firstLine="480"/>
        <w:rPr>
          <w:rFonts w:ascii="宋体" w:hAnsi="宋体" w:cs="宋体"/>
          <w:szCs w:val="21"/>
          <w:highlight w:val="none"/>
        </w:rPr>
      </w:pPr>
      <w:r>
        <w:rPr>
          <w:rFonts w:hint="eastAsia" w:ascii="宋体" w:hAnsi="宋体" w:cs="宋体"/>
          <w:szCs w:val="21"/>
          <w:highlight w:val="none"/>
        </w:rPr>
        <w:t>3.4评审开始后，直至向成交供应商授予合同时止，凡是与审查、澄清、评价和比较响应的有关资料以及授标建议等，采购人、磋商小组、采购代理机构均不得向供应商或与评标无关的其他人员透露。</w:t>
      </w:r>
    </w:p>
    <w:p w14:paraId="0D17A671">
      <w:pPr>
        <w:pageBreakBefore w:val="0"/>
        <w:spacing w:line="360" w:lineRule="auto"/>
        <w:ind w:firstLine="480"/>
        <w:rPr>
          <w:rFonts w:ascii="宋体" w:hAnsi="宋体" w:cs="宋体"/>
          <w:szCs w:val="21"/>
          <w:highlight w:val="none"/>
        </w:rPr>
      </w:pPr>
      <w:r>
        <w:rPr>
          <w:rFonts w:hint="eastAsia" w:ascii="宋体" w:hAnsi="宋体" w:cs="宋体"/>
          <w:szCs w:val="21"/>
          <w:highlight w:val="none"/>
        </w:rPr>
        <w:t>3.5在评审期间，采购人或采购代理机构将设专门人员与供应商联系。</w:t>
      </w:r>
    </w:p>
    <w:p w14:paraId="18439AF5">
      <w:pPr>
        <w:pageBreakBefore w:val="0"/>
        <w:spacing w:line="360" w:lineRule="auto"/>
        <w:ind w:firstLine="480"/>
        <w:rPr>
          <w:rFonts w:ascii="宋体" w:hAnsi="宋体" w:cs="宋体"/>
          <w:szCs w:val="21"/>
          <w:highlight w:val="none"/>
        </w:rPr>
      </w:pPr>
      <w:r>
        <w:rPr>
          <w:rFonts w:hint="eastAsia" w:ascii="宋体" w:hAnsi="宋体" w:cs="宋体"/>
          <w:szCs w:val="21"/>
          <w:highlight w:val="none"/>
        </w:rPr>
        <w:t>3.6采购人、采购代理机构和磋商小组不向未成交的供应商解释未成交原因，也不公布评审过程中的相关细节。</w:t>
      </w:r>
    </w:p>
    <w:p w14:paraId="67566A86">
      <w:pPr>
        <w:pageBreakBefore w:val="0"/>
        <w:spacing w:line="360" w:lineRule="auto"/>
        <w:ind w:firstLine="480"/>
        <w:rPr>
          <w:rFonts w:ascii="宋体" w:hAnsi="宋体" w:cs="宋体"/>
          <w:szCs w:val="21"/>
          <w:highlight w:val="none"/>
        </w:rPr>
      </w:pPr>
      <w:r>
        <w:rPr>
          <w:rFonts w:hint="eastAsia" w:ascii="宋体" w:hAnsi="宋体" w:cs="宋体"/>
          <w:szCs w:val="21"/>
          <w:highlight w:val="none"/>
        </w:rPr>
        <w:t>4.评审过程的澄清</w:t>
      </w:r>
    </w:p>
    <w:p w14:paraId="29BFD796">
      <w:pPr>
        <w:pageBreakBefore w:val="0"/>
        <w:spacing w:line="360" w:lineRule="auto"/>
        <w:ind w:firstLine="480"/>
        <w:rPr>
          <w:rFonts w:ascii="宋体" w:hAnsi="宋体" w:cs="宋体"/>
          <w:szCs w:val="21"/>
          <w:highlight w:val="none"/>
          <w:lang w:val="zh-CN"/>
        </w:rPr>
      </w:pPr>
      <w:r>
        <w:rPr>
          <w:rFonts w:hint="eastAsia" w:ascii="宋体" w:hAnsi="宋体" w:cs="宋体"/>
          <w:szCs w:val="21"/>
          <w:highlight w:val="none"/>
        </w:rPr>
        <w:t>4.1</w:t>
      </w:r>
      <w:r>
        <w:rPr>
          <w:rFonts w:hint="eastAsia" w:ascii="宋体" w:hAnsi="宋体" w:cs="宋体"/>
          <w:szCs w:val="21"/>
          <w:highlight w:val="none"/>
          <w:lang w:val="zh-CN"/>
        </w:rPr>
        <w:t>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07BBCF4D">
      <w:pPr>
        <w:pageBreakBefore w:val="0"/>
        <w:spacing w:line="360" w:lineRule="auto"/>
        <w:ind w:firstLine="480"/>
        <w:rPr>
          <w:rFonts w:ascii="宋体" w:hAnsi="宋体" w:cs="宋体"/>
          <w:szCs w:val="21"/>
          <w:highlight w:val="none"/>
          <w:lang w:val="zh-CN"/>
        </w:rPr>
      </w:pPr>
      <w:r>
        <w:rPr>
          <w:rFonts w:hint="eastAsia" w:ascii="宋体" w:hAnsi="宋体" w:cs="宋体"/>
          <w:szCs w:val="21"/>
          <w:highlight w:val="none"/>
        </w:rPr>
        <w:t>4.2</w:t>
      </w:r>
      <w:r>
        <w:rPr>
          <w:rFonts w:hint="eastAsia" w:ascii="宋体" w:hAnsi="宋体" w:cs="宋体"/>
          <w:szCs w:val="21"/>
          <w:highlight w:val="none"/>
          <w:lang w:val="zh-CN"/>
        </w:rPr>
        <w:t>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p>
    <w:p w14:paraId="731824CA">
      <w:pPr>
        <w:pageBreakBefore w:val="0"/>
        <w:spacing w:line="360" w:lineRule="auto"/>
        <w:ind w:firstLine="480"/>
        <w:rPr>
          <w:rFonts w:ascii="宋体" w:hAnsi="宋体" w:cs="宋体"/>
          <w:szCs w:val="21"/>
          <w:highlight w:val="none"/>
        </w:rPr>
      </w:pPr>
      <w:r>
        <w:rPr>
          <w:rFonts w:hint="eastAsia" w:ascii="宋体" w:hAnsi="宋体" w:cs="宋体"/>
          <w:szCs w:val="21"/>
          <w:highlight w:val="none"/>
        </w:rPr>
        <w:t>4.3接到磋商小组</w:t>
      </w:r>
      <w:r>
        <w:rPr>
          <w:rFonts w:hint="eastAsia" w:ascii="宋体" w:hAnsi="宋体" w:cs="宋体"/>
          <w:szCs w:val="21"/>
          <w:highlight w:val="none"/>
          <w:lang w:val="zh-CN"/>
        </w:rPr>
        <w:t>澄清、说明或更正</w:t>
      </w:r>
      <w:r>
        <w:rPr>
          <w:rFonts w:hint="eastAsia" w:ascii="宋体" w:hAnsi="宋体" w:cs="宋体"/>
          <w:szCs w:val="21"/>
          <w:highlight w:val="none"/>
        </w:rPr>
        <w:t>要求的供应商应按磋商小组规定的时间和格式做出</w:t>
      </w:r>
      <w:r>
        <w:rPr>
          <w:rFonts w:hint="eastAsia" w:ascii="宋体" w:hAnsi="宋体" w:cs="宋体"/>
          <w:szCs w:val="21"/>
          <w:highlight w:val="none"/>
          <w:lang w:val="zh-CN"/>
        </w:rPr>
        <w:t>澄清、说明或更正</w:t>
      </w:r>
      <w:r>
        <w:rPr>
          <w:rFonts w:hint="eastAsia" w:ascii="宋体" w:hAnsi="宋体" w:cs="宋体"/>
          <w:szCs w:val="21"/>
          <w:highlight w:val="none"/>
        </w:rPr>
        <w:t>，</w:t>
      </w:r>
      <w:r>
        <w:rPr>
          <w:rFonts w:hint="eastAsia" w:ascii="宋体" w:hAnsi="宋体" w:cs="宋体"/>
          <w:szCs w:val="21"/>
          <w:highlight w:val="none"/>
          <w:lang w:val="zh-CN"/>
        </w:rPr>
        <w:t>澄清、说明或更正</w:t>
      </w:r>
      <w:r>
        <w:rPr>
          <w:rFonts w:hint="eastAsia" w:ascii="宋体" w:hAnsi="宋体" w:cs="宋体"/>
          <w:szCs w:val="21"/>
          <w:highlight w:val="none"/>
        </w:rPr>
        <w:t>的内容作为响应文件的补充部分，但实质性的内容不得做任何更改。</w:t>
      </w:r>
    </w:p>
    <w:p w14:paraId="10622C00">
      <w:pPr>
        <w:pageBreakBefore w:val="0"/>
        <w:spacing w:line="360" w:lineRule="auto"/>
        <w:ind w:firstLine="480"/>
        <w:rPr>
          <w:rFonts w:ascii="宋体" w:hAnsi="宋体" w:cs="宋体"/>
          <w:szCs w:val="21"/>
          <w:highlight w:val="none"/>
          <w:lang w:val="zh-CN"/>
        </w:rPr>
      </w:pPr>
      <w:r>
        <w:rPr>
          <w:rFonts w:hint="eastAsia" w:ascii="宋体" w:hAnsi="宋体" w:cs="宋体"/>
          <w:szCs w:val="21"/>
          <w:highlight w:val="none"/>
          <w:lang w:val="zh-CN"/>
        </w:rPr>
        <w:t>4.4接到磋商小组澄清、说明或更正要求的供应商如未按规定作出澄清、说明或更正的，其风险由供应商自行承担。</w:t>
      </w:r>
    </w:p>
    <w:p w14:paraId="018D1759">
      <w:pPr>
        <w:pageBreakBefore w:val="0"/>
        <w:spacing w:line="360" w:lineRule="auto"/>
        <w:ind w:firstLine="480"/>
        <w:rPr>
          <w:rFonts w:ascii="宋体" w:hAnsi="宋体" w:cs="宋体"/>
          <w:szCs w:val="21"/>
          <w:highlight w:val="none"/>
        </w:rPr>
      </w:pPr>
      <w:r>
        <w:rPr>
          <w:rFonts w:hint="eastAsia" w:ascii="宋体" w:hAnsi="宋体" w:cs="宋体"/>
          <w:szCs w:val="21"/>
          <w:highlight w:val="none"/>
        </w:rPr>
        <w:t>5.对响应文件的审查</w:t>
      </w:r>
    </w:p>
    <w:p w14:paraId="3103380A">
      <w:pPr>
        <w:pageBreakBefore w:val="0"/>
        <w:spacing w:line="360" w:lineRule="auto"/>
        <w:ind w:firstLine="480"/>
        <w:rPr>
          <w:rFonts w:ascii="宋体" w:hAnsi="宋体" w:cs="宋体"/>
          <w:szCs w:val="21"/>
          <w:highlight w:val="none"/>
        </w:rPr>
      </w:pPr>
      <w:r>
        <w:rPr>
          <w:rFonts w:hint="eastAsia" w:ascii="宋体" w:hAnsi="宋体" w:cs="宋体"/>
          <w:szCs w:val="21"/>
          <w:highlight w:val="none"/>
        </w:rPr>
        <w:t>5.1响应文件初审分为资格性审查和符合性审查。</w:t>
      </w:r>
    </w:p>
    <w:p w14:paraId="24C2479D">
      <w:pPr>
        <w:pageBreakBefore w:val="0"/>
        <w:spacing w:line="360" w:lineRule="auto"/>
        <w:ind w:firstLine="480"/>
        <w:rPr>
          <w:rFonts w:ascii="宋体" w:hAnsi="宋体" w:cs="宋体"/>
          <w:szCs w:val="21"/>
          <w:highlight w:val="none"/>
          <w:lang w:val="zh-CN"/>
        </w:rPr>
      </w:pPr>
      <w:r>
        <w:rPr>
          <w:rFonts w:hint="eastAsia" w:ascii="宋体" w:hAnsi="宋体" w:cs="宋体"/>
          <w:szCs w:val="21"/>
          <w:highlight w:val="none"/>
        </w:rPr>
        <w:t>5.1.1资格性检查：</w:t>
      </w:r>
      <w:r>
        <w:rPr>
          <w:rFonts w:hint="eastAsia" w:ascii="宋体" w:hAnsi="宋体" w:cs="宋体"/>
          <w:szCs w:val="21"/>
          <w:highlight w:val="none"/>
          <w:lang w:val="zh-CN"/>
        </w:rPr>
        <w:t>依据法律法规和磋商文件的规定，由采购人对响应文件中的资格审查文件进行审查。</w:t>
      </w:r>
    </w:p>
    <w:p w14:paraId="0E1C7460">
      <w:pPr>
        <w:pageBreakBefore w:val="0"/>
        <w:spacing w:line="360" w:lineRule="auto"/>
        <w:ind w:firstLine="480"/>
        <w:rPr>
          <w:rFonts w:ascii="宋体" w:hAnsi="宋体" w:cs="宋体"/>
          <w:szCs w:val="21"/>
          <w:highlight w:val="none"/>
        </w:rPr>
      </w:pPr>
      <w:r>
        <w:rPr>
          <w:rFonts w:hint="eastAsia" w:ascii="宋体" w:hAnsi="宋体" w:cs="宋体"/>
          <w:szCs w:val="21"/>
          <w:highlight w:val="none"/>
        </w:rPr>
        <w:t>采购人在进行资格审查的同时，将在“信用中国”网站查询供应商的信用记录，以确定供应商是否具备磋商资格。</w:t>
      </w:r>
    </w:p>
    <w:p w14:paraId="52A5C6E3">
      <w:pPr>
        <w:pageBreakBefore w:val="0"/>
        <w:spacing w:line="360" w:lineRule="auto"/>
        <w:ind w:firstLine="480"/>
        <w:rPr>
          <w:rFonts w:ascii="宋体" w:hAnsi="宋体" w:cs="宋体"/>
          <w:szCs w:val="21"/>
          <w:highlight w:val="none"/>
        </w:rPr>
      </w:pPr>
      <w:r>
        <w:rPr>
          <w:rFonts w:hint="eastAsia" w:ascii="宋体" w:hAnsi="宋体" w:cs="宋体"/>
          <w:b/>
          <w:bCs/>
          <w:szCs w:val="21"/>
          <w:highlight w:val="none"/>
        </w:rPr>
        <w:t>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cs="宋体"/>
          <w:b/>
          <w:bCs/>
          <w:szCs w:val="21"/>
          <w:highlight w:val="none"/>
          <w:lang w:val="en-US" w:eastAsia="zh-CN"/>
        </w:rPr>
        <w:t>信用</w:t>
      </w:r>
      <w:r>
        <w:rPr>
          <w:rFonts w:hint="eastAsia" w:ascii="宋体" w:hAnsi="宋体" w:cs="宋体"/>
          <w:b/>
          <w:bCs/>
          <w:szCs w:val="21"/>
          <w:highlight w:val="none"/>
        </w:rPr>
        <w:t>记录</w:t>
      </w:r>
      <w:r>
        <w:rPr>
          <w:rFonts w:hint="eastAsia" w:ascii="宋体" w:hAnsi="宋体" w:cs="宋体"/>
          <w:szCs w:val="21"/>
          <w:highlight w:val="none"/>
        </w:rPr>
        <w:t>。</w:t>
      </w:r>
    </w:p>
    <w:p w14:paraId="76F1F8BA">
      <w:pPr>
        <w:pageBreakBefore w:val="0"/>
        <w:spacing w:line="360" w:lineRule="auto"/>
        <w:ind w:firstLine="480"/>
        <w:rPr>
          <w:rFonts w:ascii="宋体" w:hAnsi="宋体" w:cs="宋体"/>
          <w:szCs w:val="21"/>
          <w:highlight w:val="none"/>
        </w:rPr>
      </w:pPr>
      <w:r>
        <w:rPr>
          <w:rFonts w:hint="eastAsia" w:ascii="宋体" w:hAnsi="宋体" w:cs="宋体"/>
          <w:szCs w:val="21"/>
          <w:highlight w:val="none"/>
        </w:rPr>
        <w:t>5.1.2符合性审查：依据磋商文件的规定，由磋商小组从响应文件的有效性、完整性和对磋商文件的响应程度进行审查，以确定是否对磋商文件的实质性要求作出响应。</w:t>
      </w:r>
    </w:p>
    <w:p w14:paraId="5FABBF2C">
      <w:pPr>
        <w:pageBreakBefore w:val="0"/>
        <w:spacing w:line="360" w:lineRule="auto"/>
        <w:ind w:firstLine="480"/>
        <w:rPr>
          <w:rFonts w:ascii="宋体" w:hAnsi="宋体" w:cs="宋体"/>
          <w:szCs w:val="21"/>
          <w:highlight w:val="none"/>
          <w:lang w:val="zh-CN"/>
        </w:rPr>
      </w:pPr>
      <w:r>
        <w:rPr>
          <w:rFonts w:hint="eastAsia" w:ascii="宋体" w:hAnsi="宋体" w:cs="宋体"/>
          <w:szCs w:val="21"/>
          <w:highlight w:val="none"/>
        </w:rPr>
        <w:t>5.1.3未通过资格审查或符合性审查的供应商，</w:t>
      </w:r>
      <w:r>
        <w:rPr>
          <w:rFonts w:hint="eastAsia" w:ascii="宋体" w:hAnsi="宋体" w:cs="宋体"/>
          <w:szCs w:val="21"/>
          <w:highlight w:val="none"/>
          <w:lang w:val="zh-CN"/>
        </w:rPr>
        <w:t xml:space="preserve">采购代理机构将在苏采云系统中告知未通过资格审查或符合性审查的原因，评审结束后，采购代理机构将不再告知未通过资格审查或符合性审查的原因。  </w:t>
      </w:r>
    </w:p>
    <w:p w14:paraId="43A5EF29">
      <w:pPr>
        <w:pageBreakBefore w:val="0"/>
        <w:spacing w:line="360" w:lineRule="auto"/>
        <w:ind w:firstLine="480"/>
        <w:rPr>
          <w:rFonts w:ascii="宋体" w:hAnsi="宋体" w:cs="宋体"/>
          <w:szCs w:val="21"/>
          <w:highlight w:val="none"/>
        </w:rPr>
      </w:pPr>
      <w:r>
        <w:rPr>
          <w:rFonts w:hint="eastAsia" w:ascii="宋体" w:hAnsi="宋体" w:cs="宋体"/>
          <w:szCs w:val="21"/>
          <w:highlight w:val="none"/>
        </w:rPr>
        <w:t>5.2</w:t>
      </w:r>
      <w:r>
        <w:rPr>
          <w:rFonts w:hint="eastAsia" w:ascii="宋体" w:hAnsi="宋体" w:cs="宋体"/>
          <w:szCs w:val="21"/>
          <w:highlight w:val="none"/>
          <w:lang w:val="zh-CN"/>
        </w:rPr>
        <w:t>在正式磋商之前</w:t>
      </w:r>
      <w:r>
        <w:rPr>
          <w:rFonts w:hint="eastAsia" w:ascii="宋体" w:hAnsi="宋体" w:cs="宋体"/>
          <w:szCs w:val="21"/>
          <w:highlight w:val="none"/>
        </w:rPr>
        <w:t>，磋商小组将首先审查每份响应文件是否实质性响应了磋商文件的要求。实质性响应的响应文件应该是与磋商文件要求的全部条款、条件和规格相符，没有重大负偏离或保留。</w:t>
      </w:r>
    </w:p>
    <w:p w14:paraId="0AC69920">
      <w:pPr>
        <w:pageBreakBefore w:val="0"/>
        <w:spacing w:line="360" w:lineRule="auto"/>
        <w:ind w:firstLine="480"/>
        <w:rPr>
          <w:rFonts w:ascii="宋体" w:hAnsi="宋体" w:cs="宋体"/>
          <w:szCs w:val="21"/>
          <w:highlight w:val="none"/>
        </w:rPr>
      </w:pPr>
      <w:r>
        <w:rPr>
          <w:rFonts w:hint="eastAsia" w:ascii="宋体" w:hAnsi="宋体" w:cs="宋体"/>
          <w:szCs w:val="21"/>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EF99550">
      <w:pPr>
        <w:pageBreakBefore w:val="0"/>
        <w:spacing w:line="360" w:lineRule="auto"/>
        <w:ind w:firstLine="480"/>
        <w:rPr>
          <w:rFonts w:ascii="宋体" w:hAnsi="宋体" w:cs="宋体"/>
          <w:szCs w:val="21"/>
          <w:highlight w:val="none"/>
        </w:rPr>
      </w:pPr>
      <w:r>
        <w:rPr>
          <w:rFonts w:hint="eastAsia" w:ascii="宋体" w:hAnsi="宋体" w:cs="宋体"/>
          <w:szCs w:val="21"/>
          <w:highlight w:val="none"/>
        </w:rPr>
        <w:t>5.3如果响应文件实质上没有响应磋商文件的要求，磋商小组将予以拒绝，供应商不得通过修改或撤销不</w:t>
      </w:r>
      <w:r>
        <w:rPr>
          <w:rFonts w:hint="eastAsia" w:ascii="宋体" w:hAnsi="宋体" w:cs="宋体"/>
          <w:szCs w:val="21"/>
          <w:highlight w:val="none"/>
          <w:lang w:val="en-US" w:eastAsia="zh-CN"/>
        </w:rPr>
        <w:t>符</w:t>
      </w:r>
      <w:r>
        <w:rPr>
          <w:rFonts w:hint="eastAsia" w:ascii="宋体" w:hAnsi="宋体" w:cs="宋体"/>
          <w:szCs w:val="21"/>
          <w:highlight w:val="none"/>
        </w:rPr>
        <w:t>合要求的偏离或保留而使其响应文件成为实质性响应的文件。</w:t>
      </w:r>
    </w:p>
    <w:p w14:paraId="7D3D1B58">
      <w:pPr>
        <w:pageBreakBefore w:val="0"/>
        <w:spacing w:line="360" w:lineRule="auto"/>
        <w:ind w:firstLine="480"/>
        <w:rPr>
          <w:rFonts w:ascii="宋体" w:hAnsi="宋体" w:cs="宋体"/>
          <w:szCs w:val="21"/>
          <w:highlight w:val="none"/>
        </w:rPr>
      </w:pPr>
      <w:r>
        <w:rPr>
          <w:rFonts w:hint="eastAsia" w:ascii="宋体" w:hAnsi="宋体" w:cs="宋体"/>
          <w:szCs w:val="21"/>
          <w:highlight w:val="none"/>
        </w:rPr>
        <w:t>5.4磋商小组将对确定为实质性响应的文件进行进一步审核，看其是否有计算上或累加上的算术错误，修正错误的原则如下：</w:t>
      </w:r>
    </w:p>
    <w:p w14:paraId="79B61D52">
      <w:pPr>
        <w:pageBreakBefore w:val="0"/>
        <w:spacing w:line="360" w:lineRule="auto"/>
        <w:ind w:firstLine="480"/>
        <w:rPr>
          <w:rFonts w:ascii="宋体" w:hAnsi="宋体" w:cs="宋体"/>
          <w:szCs w:val="21"/>
          <w:highlight w:val="none"/>
        </w:rPr>
      </w:pPr>
      <w:r>
        <w:rPr>
          <w:rFonts w:hint="eastAsia" w:ascii="宋体" w:hAnsi="宋体" w:cs="宋体"/>
          <w:szCs w:val="21"/>
          <w:highlight w:val="none"/>
        </w:rPr>
        <w:t>（1）响应文件中报价总表内容与响应文件中相应内容不一致的，以报价总表为准。</w:t>
      </w:r>
    </w:p>
    <w:p w14:paraId="0EAE7074">
      <w:pPr>
        <w:pageBreakBefore w:val="0"/>
        <w:spacing w:line="360" w:lineRule="auto"/>
        <w:ind w:firstLine="480"/>
        <w:rPr>
          <w:rFonts w:ascii="宋体" w:hAnsi="宋体" w:cs="宋体"/>
          <w:szCs w:val="21"/>
          <w:highlight w:val="none"/>
        </w:rPr>
      </w:pPr>
      <w:r>
        <w:rPr>
          <w:rFonts w:hint="eastAsia" w:ascii="宋体" w:hAnsi="宋体" w:cs="宋体"/>
          <w:szCs w:val="21"/>
          <w:highlight w:val="none"/>
        </w:rPr>
        <w:t>（2）大写金额和小写金额不一致的，以大写金额为准。</w:t>
      </w:r>
    </w:p>
    <w:p w14:paraId="753C44F4">
      <w:pPr>
        <w:pageBreakBefore w:val="0"/>
        <w:spacing w:line="360" w:lineRule="auto"/>
        <w:ind w:firstLine="480"/>
        <w:rPr>
          <w:rFonts w:ascii="宋体" w:hAnsi="宋体" w:cs="宋体"/>
          <w:szCs w:val="21"/>
          <w:highlight w:val="none"/>
        </w:rPr>
      </w:pPr>
      <w:r>
        <w:rPr>
          <w:rFonts w:hint="eastAsia" w:ascii="宋体" w:hAnsi="宋体" w:cs="宋体"/>
          <w:szCs w:val="21"/>
          <w:highlight w:val="none"/>
        </w:rPr>
        <w:t>（3）单价金额小数点或者百分比有明显错位的，以报价总表的总价为准，并修改单价。</w:t>
      </w:r>
    </w:p>
    <w:p w14:paraId="297CE334">
      <w:pPr>
        <w:pageBreakBefore w:val="0"/>
        <w:spacing w:line="360" w:lineRule="auto"/>
        <w:ind w:firstLine="480"/>
        <w:rPr>
          <w:rFonts w:ascii="宋体" w:hAnsi="宋体" w:cs="宋体"/>
          <w:szCs w:val="21"/>
          <w:highlight w:val="none"/>
        </w:rPr>
      </w:pPr>
      <w:r>
        <w:rPr>
          <w:rFonts w:hint="eastAsia" w:ascii="宋体" w:hAnsi="宋体" w:cs="宋体"/>
          <w:szCs w:val="21"/>
          <w:highlight w:val="none"/>
        </w:rPr>
        <w:t>（4）总价金额与按单价汇总金额不一致的，以单价金额计算结果为准。</w:t>
      </w:r>
    </w:p>
    <w:p w14:paraId="26602F73">
      <w:pPr>
        <w:pageBreakBefore w:val="0"/>
        <w:spacing w:line="360" w:lineRule="auto"/>
        <w:ind w:firstLine="480"/>
        <w:rPr>
          <w:rFonts w:ascii="宋体" w:hAnsi="宋体" w:cs="宋体"/>
          <w:szCs w:val="21"/>
          <w:highlight w:val="none"/>
        </w:rPr>
      </w:pPr>
      <w:r>
        <w:rPr>
          <w:rFonts w:hint="eastAsia" w:ascii="宋体" w:hAnsi="宋体" w:cs="宋体"/>
          <w:szCs w:val="21"/>
          <w:highlight w:val="none"/>
        </w:rPr>
        <w:t>同时出现两种以上错误的，按照前款规定的顺序修正。</w:t>
      </w:r>
    </w:p>
    <w:p w14:paraId="6AA27AA1">
      <w:pPr>
        <w:pageBreakBefore w:val="0"/>
        <w:spacing w:line="360" w:lineRule="auto"/>
        <w:ind w:firstLine="480"/>
        <w:rPr>
          <w:rFonts w:ascii="宋体" w:hAnsi="宋体" w:cs="宋体"/>
          <w:szCs w:val="21"/>
          <w:highlight w:val="none"/>
        </w:rPr>
      </w:pPr>
      <w:r>
        <w:rPr>
          <w:rFonts w:hint="eastAsia" w:ascii="宋体" w:hAnsi="宋体" w:cs="宋体"/>
          <w:szCs w:val="21"/>
          <w:highlight w:val="none"/>
        </w:rPr>
        <w:t>5.5磋商小组将按上述修正错误的方法调整响应文件中的报价，通过“苏采云系统”开标大厅告知供应商，调整后的价格应对供应商具有约束力。如果供应商不接受修正后的价格，则其磋商响应文件将被拒绝。</w:t>
      </w:r>
    </w:p>
    <w:p w14:paraId="59FC9FD9">
      <w:pPr>
        <w:pageBreakBefore w:val="0"/>
        <w:spacing w:line="360" w:lineRule="auto"/>
        <w:ind w:firstLine="480"/>
        <w:rPr>
          <w:rFonts w:ascii="宋体" w:hAnsi="宋体" w:cs="宋体"/>
          <w:szCs w:val="21"/>
          <w:highlight w:val="none"/>
        </w:rPr>
      </w:pPr>
      <w:r>
        <w:rPr>
          <w:rFonts w:hint="eastAsia" w:ascii="宋体" w:hAnsi="宋体" w:cs="宋体"/>
          <w:szCs w:val="21"/>
          <w:highlight w:val="none"/>
        </w:rPr>
        <w:t>5.6磋商小组将允许修正响应文件中不构成重大偏离的、微小的、非正规的、不一致的或不规则的地方，但这些修改不能影响任何供应商相应的名次排列。</w:t>
      </w:r>
    </w:p>
    <w:p w14:paraId="742962FB">
      <w:pPr>
        <w:pageBreakBefore w:val="0"/>
        <w:spacing w:line="360" w:lineRule="auto"/>
        <w:ind w:firstLine="480"/>
        <w:rPr>
          <w:rFonts w:ascii="宋体" w:hAnsi="宋体" w:cs="宋体"/>
          <w:szCs w:val="21"/>
          <w:highlight w:val="none"/>
        </w:rPr>
      </w:pPr>
      <w:r>
        <w:rPr>
          <w:rFonts w:hint="eastAsia" w:ascii="宋体" w:hAnsi="宋体" w:cs="宋体"/>
          <w:szCs w:val="21"/>
          <w:highlight w:val="none"/>
        </w:rPr>
        <w:t>5.7供应商在评审全过程中应</w:t>
      </w:r>
      <w:r>
        <w:rPr>
          <w:rFonts w:hint="eastAsia" w:ascii="宋体" w:hAnsi="宋体" w:cs="宋体"/>
          <w:szCs w:val="21"/>
          <w:highlight w:val="none"/>
          <w:lang w:eastAsia="zh-CN"/>
        </w:rPr>
        <w:t>保持通信畅通</w:t>
      </w:r>
      <w:r>
        <w:rPr>
          <w:rFonts w:hint="eastAsia" w:ascii="宋体" w:hAnsi="宋体" w:cs="宋体"/>
          <w:szCs w:val="21"/>
          <w:highlight w:val="none"/>
        </w:rPr>
        <w:t>，并安排专人与采购人或采购代理机构及磋商小组联系。</w:t>
      </w:r>
    </w:p>
    <w:p w14:paraId="054A8B73">
      <w:pPr>
        <w:pageBreakBefore w:val="0"/>
        <w:spacing w:line="360" w:lineRule="auto"/>
        <w:ind w:firstLine="480"/>
        <w:rPr>
          <w:rFonts w:ascii="宋体" w:hAnsi="宋体" w:cs="宋体"/>
          <w:szCs w:val="21"/>
          <w:highlight w:val="none"/>
        </w:rPr>
      </w:pPr>
      <w:r>
        <w:rPr>
          <w:rFonts w:hint="eastAsia" w:ascii="宋体" w:hAnsi="宋体" w:cs="宋体"/>
          <w:szCs w:val="21"/>
          <w:highlight w:val="none"/>
        </w:rPr>
        <w:t>6. 响应文件线上格式要求</w:t>
      </w:r>
    </w:p>
    <w:p w14:paraId="3577A615">
      <w:pPr>
        <w:pageBreakBefore w:val="0"/>
        <w:spacing w:line="360" w:lineRule="auto"/>
        <w:ind w:firstLine="480"/>
        <w:rPr>
          <w:rFonts w:ascii="宋体" w:hAnsi="宋体" w:cs="宋体"/>
          <w:szCs w:val="21"/>
          <w:highlight w:val="none"/>
        </w:rPr>
      </w:pPr>
      <w:r>
        <w:rPr>
          <w:rFonts w:hint="eastAsia" w:ascii="宋体" w:hAnsi="宋体" w:cs="宋体"/>
          <w:szCs w:val="21"/>
          <w:highlight w:val="none"/>
        </w:rPr>
        <w:t>6.1供应商应当通过“苏采云”系统提交数据电文形式的响应文件（即电子投标）。</w:t>
      </w:r>
    </w:p>
    <w:p w14:paraId="1588F20E">
      <w:pPr>
        <w:pageBreakBefore w:val="0"/>
        <w:spacing w:line="360" w:lineRule="auto"/>
        <w:ind w:firstLine="480"/>
        <w:rPr>
          <w:rFonts w:ascii="宋体" w:hAnsi="宋体" w:cs="宋体"/>
          <w:szCs w:val="21"/>
          <w:highlight w:val="none"/>
        </w:rPr>
      </w:pPr>
      <w:r>
        <w:rPr>
          <w:rFonts w:hint="eastAsia" w:ascii="宋体" w:hAnsi="宋体" w:cs="宋体"/>
          <w:szCs w:val="21"/>
          <w:highlight w:val="none"/>
        </w:rPr>
        <w:t>6.2 通过“苏采云”系统提交政府采购客户端工具导出加密的响应文件（后缀名为zip）。</w:t>
      </w:r>
      <w:r>
        <w:rPr>
          <w:rFonts w:hint="eastAsia" w:ascii="宋体" w:hAnsi="宋体" w:cs="宋体"/>
          <w:b/>
          <w:bCs/>
          <w:szCs w:val="21"/>
          <w:highlight w:val="none"/>
        </w:rPr>
        <w:t>响应文件不得超过150M</w:t>
      </w:r>
      <w:r>
        <w:rPr>
          <w:rFonts w:hint="eastAsia" w:ascii="宋体" w:hAnsi="宋体" w:cs="宋体"/>
          <w:szCs w:val="21"/>
          <w:highlight w:val="none"/>
        </w:rPr>
        <w:t>！</w:t>
      </w:r>
    </w:p>
    <w:p w14:paraId="2A15CB0C">
      <w:pPr>
        <w:pageBreakBefore w:val="0"/>
        <w:spacing w:line="360" w:lineRule="auto"/>
        <w:ind w:firstLine="480"/>
        <w:rPr>
          <w:rFonts w:ascii="宋体" w:hAnsi="宋体" w:cs="宋体"/>
          <w:szCs w:val="21"/>
          <w:highlight w:val="none"/>
        </w:rPr>
      </w:pPr>
      <w:r>
        <w:rPr>
          <w:rFonts w:hint="eastAsia" w:ascii="宋体" w:hAnsi="宋体" w:cs="宋体"/>
          <w:szCs w:val="21"/>
          <w:highlight w:val="none"/>
        </w:rPr>
        <w:t>6.3本项目采用线上投标，即供应商响应文件从政府采购客户端工具制作通过“苏采云”系统提交，未提供线上响应文件的，投标无效。</w:t>
      </w:r>
      <w:bookmarkEnd w:id="85"/>
      <w:bookmarkEnd w:id="86"/>
      <w:bookmarkEnd w:id="87"/>
      <w:bookmarkStart w:id="88" w:name="_Toc120614219"/>
    </w:p>
    <w:p w14:paraId="0F750949">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 被认定为未实质性响应磋商文件的情形：</w:t>
      </w:r>
    </w:p>
    <w:p w14:paraId="274FA621">
      <w:pPr>
        <w:pageBreakBefore w:val="0"/>
        <w:spacing w:line="360" w:lineRule="auto"/>
        <w:ind w:firstLine="482"/>
        <w:rPr>
          <w:rFonts w:ascii="宋体" w:hAnsi="宋体" w:cs="宋体"/>
          <w:b/>
          <w:szCs w:val="21"/>
          <w:highlight w:val="none"/>
        </w:rPr>
      </w:pPr>
      <w:r>
        <w:rPr>
          <w:rFonts w:hint="eastAsia" w:ascii="宋体" w:hAnsi="宋体" w:cs="宋体"/>
          <w:b/>
          <w:bCs/>
          <w:szCs w:val="21"/>
          <w:highlight w:val="none"/>
        </w:rPr>
        <w:t>7.1出现下列情形之一的，作无效响应处理，</w:t>
      </w:r>
      <w:r>
        <w:rPr>
          <w:rFonts w:hint="eastAsia" w:ascii="宋体" w:hAnsi="宋体" w:cs="宋体"/>
          <w:b/>
          <w:szCs w:val="21"/>
          <w:highlight w:val="none"/>
        </w:rPr>
        <w:t>并视情报监管部门调查其相互串通投标嫌疑。</w:t>
      </w:r>
      <w:r>
        <w:rPr>
          <w:rFonts w:hint="eastAsia" w:ascii="宋体" w:hAnsi="宋体" w:cs="宋体"/>
          <w:b/>
          <w:bCs/>
          <w:szCs w:val="21"/>
          <w:highlight w:val="none"/>
        </w:rPr>
        <w:tab/>
      </w:r>
      <w:r>
        <w:rPr>
          <w:rFonts w:hint="eastAsia" w:ascii="宋体" w:hAnsi="宋体" w:cs="宋体"/>
          <w:b/>
          <w:szCs w:val="21"/>
          <w:highlight w:val="none"/>
        </w:rPr>
        <w:tab/>
      </w:r>
    </w:p>
    <w:p w14:paraId="0676CF05">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7.1.1供应商在规定的时间内未在苏采云系统内成功提交磋商响应文件的。</w:t>
      </w:r>
    </w:p>
    <w:p w14:paraId="4C4E246C">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7.1.2未完整提交响应文件的。</w:t>
      </w:r>
    </w:p>
    <w:p w14:paraId="3CEFC1A8">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7.1.3同一供应商提交两个（含两个）以上不同的响应报价的。</w:t>
      </w:r>
    </w:p>
    <w:p w14:paraId="2C50A8E5">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 xml:space="preserve">7.1.4不具备磋商文件中规定的资格要求的。 </w:t>
      </w:r>
    </w:p>
    <w:p w14:paraId="5EA7BC51">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7.1.5供应商在系统规定的时间内未成功解密电子响应文件的。</w:t>
      </w:r>
    </w:p>
    <w:p w14:paraId="34925EBC">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7.1.6未完整上传响应文件电子文档的，或上传的文件打不开的。</w:t>
      </w:r>
    </w:p>
    <w:p w14:paraId="0EA06A22">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p>
    <w:p w14:paraId="575FBD54">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 xml:space="preserve">7.1.8响应报价超过了采购预算或最高限价的。 </w:t>
      </w:r>
    </w:p>
    <w:p w14:paraId="0F29264F">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7.1.9未通过符合性检查的。</w:t>
      </w:r>
    </w:p>
    <w:p w14:paraId="4D82264A">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7.1.10不符合法律法规和磋商文件中规定的其他实质性要求的。</w:t>
      </w:r>
    </w:p>
    <w:p w14:paraId="27E31194">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7.1.11供应商被“信用中国”网站（www.creditchina.gov.cn）列入失信被执行人或政府采购严重失信行为记录名单，或查询“信用中国”网站后发现供应商存在其他不符合《中华人民共和国政府采购法》第二十二条规定条件的信用记录。</w:t>
      </w:r>
    </w:p>
    <w:p w14:paraId="5E5F6598">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7.1.12响应文件含有采购人不能接受的附加条件的。</w:t>
      </w:r>
    </w:p>
    <w:p w14:paraId="0CB22884">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7.1.13本项目采购产品被财政部、</w:t>
      </w:r>
      <w:r>
        <w:rPr>
          <w:rFonts w:hint="eastAsia" w:ascii="宋体" w:hAnsi="宋体" w:cs="宋体"/>
          <w:b/>
          <w:bCs/>
          <w:szCs w:val="21"/>
          <w:highlight w:val="none"/>
          <w:lang w:eastAsia="zh-CN"/>
        </w:rPr>
        <w:t>国家发展改革委</w:t>
      </w:r>
      <w:r>
        <w:rPr>
          <w:rFonts w:hint="eastAsia" w:ascii="宋体" w:hAnsi="宋体" w:cs="宋体"/>
          <w:b/>
          <w:bCs/>
          <w:szCs w:val="21"/>
          <w:highlight w:val="none"/>
        </w:rPr>
        <w:t>、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p>
    <w:p w14:paraId="09007A85">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7.1.14响应文件未按照磋商文件要求加盖电子签章。</w:t>
      </w:r>
    </w:p>
    <w:p w14:paraId="0590D071">
      <w:pPr>
        <w:pageBreakBefore w:val="0"/>
        <w:spacing w:line="360" w:lineRule="auto"/>
        <w:ind w:firstLine="482"/>
        <w:rPr>
          <w:rFonts w:ascii="宋体" w:hAnsi="宋体" w:cs="宋体"/>
          <w:b/>
          <w:bCs/>
          <w:szCs w:val="21"/>
          <w:highlight w:val="none"/>
        </w:rPr>
      </w:pPr>
      <w:r>
        <w:rPr>
          <w:rFonts w:hint="eastAsia" w:ascii="宋体" w:hAnsi="宋体" w:cs="宋体"/>
          <w:b/>
          <w:szCs w:val="21"/>
          <w:highlight w:val="none"/>
        </w:rPr>
        <w:t>注：凡是响应文件中要求法定代表人或授权委托人签字，和以供应商名称落款并注明需要盖章的，均需相应盖章（或电子签章）或签字。否则视为未按照采购文件要求盖章或签字。</w:t>
      </w:r>
    </w:p>
    <w:p w14:paraId="35F1C5BD">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7.1.15供应商的商务技术部分得分相差悬殊，评审委员会认为得分畸低者没有实质性响应的。</w:t>
      </w:r>
    </w:p>
    <w:p w14:paraId="12B495BB">
      <w:pPr>
        <w:pageBreakBefore w:val="0"/>
        <w:spacing w:line="360" w:lineRule="auto"/>
        <w:ind w:firstLine="482"/>
        <w:rPr>
          <w:rFonts w:ascii="宋体" w:hAnsi="宋体" w:cs="宋体"/>
          <w:b/>
          <w:szCs w:val="21"/>
          <w:highlight w:val="none"/>
        </w:rPr>
      </w:pPr>
      <w:r>
        <w:rPr>
          <w:rFonts w:hint="eastAsia" w:ascii="宋体" w:hAnsi="宋体" w:cs="宋体"/>
          <w:b/>
          <w:bCs/>
          <w:szCs w:val="21"/>
          <w:highlight w:val="none"/>
        </w:rPr>
        <w:t>7.1.16</w:t>
      </w:r>
      <w:r>
        <w:rPr>
          <w:rFonts w:hint="eastAsia" w:ascii="宋体" w:hAnsi="宋体" w:cs="宋体"/>
          <w:b/>
          <w:szCs w:val="21"/>
          <w:highlight w:val="none"/>
        </w:rPr>
        <w:t>不同供应商的响应文件由同一单位或者个人编制的；不同供应商的磋商响应文件相互混传；</w:t>
      </w:r>
    </w:p>
    <w:p w14:paraId="5CB25348">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7.1.17不同供应商委托同一单位或者个人办理磋商事宜；不同供应商的磋商响应文件错漏之处雷同；</w:t>
      </w:r>
    </w:p>
    <w:p w14:paraId="6A465A34">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7.1.18不同供应商的响应文件载明的项目管理成员或者联系人员为同一人；</w:t>
      </w:r>
    </w:p>
    <w:p w14:paraId="57DB8ECE">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7.1.19不同供应商的响应文件异常一致或者响应报价呈规律性差异。</w:t>
      </w:r>
    </w:p>
    <w:p w14:paraId="3F642FCA">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7.1.20供应商之间相互约定，一致抬高或压低投标报价；</w:t>
      </w:r>
    </w:p>
    <w:p w14:paraId="2C45F465">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7.1.21供应商之间相互约定，在招标项目中轮流以高价位或低价位成交；</w:t>
      </w:r>
    </w:p>
    <w:p w14:paraId="73E7B213">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7.1.22不同供应商的技术服务方案（或施工组织设计方案）基本雷同的；不同供应商的磋商响应文件出现了评审委员会认为不应当雷同的情况；</w:t>
      </w:r>
    </w:p>
    <w:p w14:paraId="4E216BD9">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7.1.23开标前已有举报，开标后发现各投标单位的报价情况与举报情况相吻合的；</w:t>
      </w:r>
    </w:p>
    <w:p w14:paraId="429AB544">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7.1.24磋商小组一致认定为无效响应的；</w:t>
      </w:r>
    </w:p>
    <w:p w14:paraId="6797DD0C">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7.1.25不同的供应商响应文件制作机器码、文件创建标识码一致的。</w:t>
      </w:r>
    </w:p>
    <w:p w14:paraId="4B03624F">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其他法律法规及本磋商文件规定的</w:t>
      </w:r>
      <w:r>
        <w:rPr>
          <w:rFonts w:hint="eastAsia" w:ascii="宋体" w:hAnsi="宋体" w:cs="宋体"/>
          <w:b/>
          <w:bCs/>
          <w:szCs w:val="21"/>
          <w:highlight w:val="none"/>
          <w:lang w:eastAsia="zh-CN"/>
        </w:rPr>
        <w:t>属于</w:t>
      </w:r>
      <w:r>
        <w:rPr>
          <w:rFonts w:hint="eastAsia" w:ascii="宋体" w:hAnsi="宋体" w:cs="宋体"/>
          <w:b/>
          <w:bCs/>
          <w:szCs w:val="21"/>
          <w:highlight w:val="none"/>
        </w:rPr>
        <w:t>无效响应的情形：</w:t>
      </w:r>
    </w:p>
    <w:p w14:paraId="42537980">
      <w:pPr>
        <w:pageBreakBefore w:val="0"/>
        <w:spacing w:line="360" w:lineRule="auto"/>
        <w:ind w:firstLine="482"/>
        <w:rPr>
          <w:rFonts w:ascii="宋体" w:hAnsi="宋体" w:cs="宋体"/>
          <w:b/>
          <w:szCs w:val="21"/>
          <w:highlight w:val="none"/>
        </w:rPr>
      </w:pPr>
      <w:r>
        <w:rPr>
          <w:rFonts w:hint="eastAsia" w:ascii="宋体" w:hAnsi="宋体" w:cs="宋体"/>
          <w:b/>
          <w:bCs/>
          <w:szCs w:val="21"/>
          <w:highlight w:val="none"/>
        </w:rPr>
        <w:t>7.2</w:t>
      </w:r>
      <w:r>
        <w:rPr>
          <w:rFonts w:hint="eastAsia" w:ascii="宋体" w:hAnsi="宋体" w:cs="宋体"/>
          <w:b/>
          <w:szCs w:val="21"/>
          <w:highlight w:val="none"/>
        </w:rPr>
        <w:t xml:space="preserve">凡磋商响应文件有下列情形之一的，属于重大偏差，视同未能对采购文件作出实质性响应，按废标处理。 </w:t>
      </w:r>
    </w:p>
    <w:p w14:paraId="30F85EDE">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7.2.1法人授权委托书或投标函未加盖投标供应商公章（或电子印章）的；</w:t>
      </w:r>
    </w:p>
    <w:p w14:paraId="5DC4AFD4">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 xml:space="preserve">7.2.2未按采购文件规定的格式填写，内容不全或关键字迹模糊、无法辨认的； </w:t>
      </w:r>
    </w:p>
    <w:p w14:paraId="2C2D67F3">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7.2.3供应商递交两份或多份内容不同的磋商响应文件，或在一份磋商响应文件中对同一采购项目报有两个或多个报价，且未声明哪一个有效（按采购文件规定提交备选投标方案的除外）；</w:t>
      </w:r>
    </w:p>
    <w:p w14:paraId="03D7C9AC">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7.2.4磋商响应文件载明的项目完成期限超过采购文件规定的期限；</w:t>
      </w:r>
    </w:p>
    <w:p w14:paraId="7C31C54E">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7.2.5明显不符合技术规范、技术标准的要求，或者对采购文件质量要求未明确响应的；</w:t>
      </w:r>
    </w:p>
    <w:p w14:paraId="797B082A">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7.2.6投标报价低于成本或者高于采购文件规定的最高限价（招标控制价）的；</w:t>
      </w:r>
    </w:p>
    <w:p w14:paraId="3609D58D">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7.2.7磋商响应文件载明的货物包装方式、检验标准和方法等不符合采购文件的要求；</w:t>
      </w:r>
    </w:p>
    <w:p w14:paraId="2ADE696D">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7.2.8组成联合体参加磋商活动的，磋商响应文件未附联合体各方共同投标协议的；</w:t>
      </w:r>
    </w:p>
    <w:p w14:paraId="47C361B4">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7.2.9在同一采购项目中，联合体成员以自己名义单独参加磋商或者参加其他联合体磋商活动的；</w:t>
      </w:r>
    </w:p>
    <w:p w14:paraId="4B210ACE">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7.2.10未按采购文件要求提供磋商响应文件内容不全的；</w:t>
      </w:r>
    </w:p>
    <w:p w14:paraId="67A0762D">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7.2.11以他人的名义投标、串通投标、以行贿手段谋取中标或者以其他弄虚作假方式投标的；</w:t>
      </w:r>
    </w:p>
    <w:p w14:paraId="4E4FCDFB">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7.3出现下列情形之一的，磋商失败。</w:t>
      </w:r>
    </w:p>
    <w:p w14:paraId="723F9FAA">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p>
    <w:p w14:paraId="26617113">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7.3.2出现影响采购公正的违法违规行为的；</w:t>
      </w:r>
    </w:p>
    <w:p w14:paraId="0AE34D05">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7.3.3因重大变故，采购任务取消的。</w:t>
      </w:r>
    </w:p>
    <w:p w14:paraId="2E900F4E">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7.3.4磋商小组认定磋商文件存在歧义、重大缺陷导致评审工作无法进行。</w:t>
      </w:r>
    </w:p>
    <w:p w14:paraId="480F5445">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7.3.5 因系统故障原因造成磋商无法继续进行的</w:t>
      </w:r>
      <w:r>
        <w:rPr>
          <w:rFonts w:hint="eastAsia" w:ascii="宋体" w:hAnsi="宋体" w:cs="宋体"/>
          <w:b/>
          <w:szCs w:val="21"/>
          <w:highlight w:val="none"/>
        </w:rPr>
        <w:t>（适用于不见面磋商模式）</w:t>
      </w:r>
      <w:r>
        <w:rPr>
          <w:rFonts w:hint="eastAsia" w:ascii="宋体" w:hAnsi="宋体" w:cs="宋体"/>
          <w:b/>
          <w:bCs/>
          <w:szCs w:val="21"/>
          <w:highlight w:val="none"/>
        </w:rPr>
        <w:t>。</w:t>
      </w:r>
    </w:p>
    <w:p w14:paraId="014AEEE6">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7.4 响应</w:t>
      </w:r>
      <w:r>
        <w:rPr>
          <w:rFonts w:hint="eastAsia" w:ascii="宋体" w:hAnsi="宋体" w:cs="宋体"/>
          <w:b/>
          <w:szCs w:val="21"/>
          <w:highlight w:val="none"/>
        </w:rPr>
        <w:t>文件提交</w:t>
      </w:r>
      <w:r>
        <w:rPr>
          <w:rFonts w:hint="eastAsia" w:ascii="宋体" w:hAnsi="宋体" w:cs="宋体"/>
          <w:b/>
          <w:bCs/>
          <w:szCs w:val="21"/>
          <w:highlight w:val="none"/>
        </w:rPr>
        <w:t>截止时间结束后参加磋商的供应商不足三家的处理：</w:t>
      </w:r>
    </w:p>
    <w:p w14:paraId="5F2F1EF5">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7.4.1如出现响应</w:t>
      </w:r>
      <w:r>
        <w:rPr>
          <w:rFonts w:hint="eastAsia" w:ascii="宋体" w:hAnsi="宋体" w:cs="宋体"/>
          <w:b/>
          <w:szCs w:val="21"/>
          <w:highlight w:val="none"/>
        </w:rPr>
        <w:t>文件提交</w:t>
      </w:r>
      <w:r>
        <w:rPr>
          <w:rFonts w:hint="eastAsia" w:ascii="宋体" w:hAnsi="宋体" w:cs="宋体"/>
          <w:b/>
          <w:bCs/>
          <w:szCs w:val="21"/>
          <w:highlight w:val="none"/>
        </w:rPr>
        <w:t>截止时间结束后参加磋商的供应商或者在评审期间对磋商文件做出实质响应的供应商不足三家情况，按政府采购相关规定执行。</w:t>
      </w:r>
    </w:p>
    <w:p w14:paraId="07B1CB58">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六</w:t>
      </w:r>
      <w:bookmarkEnd w:id="88"/>
      <w:r>
        <w:rPr>
          <w:rFonts w:hint="eastAsia" w:ascii="宋体" w:hAnsi="宋体" w:cs="宋体"/>
          <w:b/>
          <w:szCs w:val="21"/>
          <w:highlight w:val="none"/>
        </w:rPr>
        <w:t>、成交</w:t>
      </w:r>
    </w:p>
    <w:p w14:paraId="30885A4C">
      <w:pPr>
        <w:pageBreakBefore w:val="0"/>
        <w:spacing w:line="360" w:lineRule="auto"/>
        <w:ind w:firstLine="480"/>
        <w:rPr>
          <w:rFonts w:ascii="宋体" w:hAnsi="宋体" w:cs="宋体"/>
          <w:szCs w:val="21"/>
          <w:highlight w:val="none"/>
        </w:rPr>
      </w:pPr>
      <w:r>
        <w:rPr>
          <w:rFonts w:hint="eastAsia" w:ascii="宋体" w:hAnsi="宋体" w:cs="宋体"/>
          <w:szCs w:val="21"/>
          <w:highlight w:val="none"/>
        </w:rPr>
        <w:t>1.确定成交单位</w:t>
      </w:r>
    </w:p>
    <w:p w14:paraId="594B4D80">
      <w:pPr>
        <w:pageBreakBefore w:val="0"/>
        <w:spacing w:line="360" w:lineRule="auto"/>
        <w:ind w:firstLine="480"/>
        <w:rPr>
          <w:rFonts w:ascii="宋体" w:hAnsi="宋体" w:cs="宋体"/>
          <w:szCs w:val="21"/>
          <w:highlight w:val="none"/>
        </w:rPr>
      </w:pPr>
      <w:r>
        <w:rPr>
          <w:rFonts w:hint="eastAsia" w:ascii="宋体" w:hAnsi="宋体" w:cs="宋体"/>
          <w:szCs w:val="21"/>
          <w:highlight w:val="none"/>
        </w:rPr>
        <w:t>1.1成交候选供应商的选取原则和数量见磋商文件第四部分规定。</w:t>
      </w:r>
    </w:p>
    <w:p w14:paraId="25BDA3D4">
      <w:pPr>
        <w:pageBreakBefore w:val="0"/>
        <w:spacing w:line="360" w:lineRule="auto"/>
        <w:ind w:firstLine="480"/>
        <w:rPr>
          <w:rFonts w:ascii="宋体" w:hAnsi="宋体" w:cs="宋体"/>
          <w:szCs w:val="21"/>
          <w:highlight w:val="none"/>
        </w:rPr>
      </w:pPr>
      <w:r>
        <w:rPr>
          <w:rFonts w:hint="eastAsia" w:ascii="宋体" w:hAnsi="宋体" w:cs="宋体"/>
          <w:szCs w:val="21"/>
          <w:highlight w:val="none"/>
        </w:rPr>
        <w:t>1.2采购人授权磋商小组在成交候选供应商中直接确定成交供应商。</w:t>
      </w:r>
    </w:p>
    <w:p w14:paraId="3550054B">
      <w:pPr>
        <w:pageBreakBefore w:val="0"/>
        <w:spacing w:line="360" w:lineRule="auto"/>
        <w:ind w:firstLine="480"/>
        <w:rPr>
          <w:rFonts w:ascii="宋体" w:hAnsi="宋体" w:cs="宋体"/>
          <w:szCs w:val="21"/>
          <w:highlight w:val="none"/>
        </w:rPr>
      </w:pPr>
      <w:r>
        <w:rPr>
          <w:rFonts w:hint="eastAsia" w:ascii="宋体" w:hAnsi="宋体" w:cs="宋体"/>
          <w:szCs w:val="21"/>
          <w:highlight w:val="none"/>
        </w:rPr>
        <w:t>1.3采购代理机构将在“江苏政府采购网”发布成交结果公告，公告期限为1个工作日。</w:t>
      </w:r>
    </w:p>
    <w:p w14:paraId="72415898">
      <w:pPr>
        <w:pageBreakBefore w:val="0"/>
        <w:spacing w:line="360" w:lineRule="auto"/>
        <w:ind w:firstLine="480"/>
        <w:rPr>
          <w:rFonts w:ascii="宋体" w:hAnsi="宋体" w:cs="宋体"/>
          <w:szCs w:val="21"/>
          <w:highlight w:val="none"/>
        </w:rPr>
      </w:pPr>
      <w:r>
        <w:rPr>
          <w:rFonts w:hint="eastAsia" w:ascii="宋体" w:hAnsi="宋体" w:cs="宋体"/>
          <w:szCs w:val="21"/>
          <w:highlight w:val="none"/>
        </w:rPr>
        <w:t>1.4若有充分证据证明，成交供应商出现下列情况之一的，一经查实，将被取消成交资格：</w:t>
      </w:r>
    </w:p>
    <w:p w14:paraId="66BF3D75">
      <w:pPr>
        <w:pageBreakBefore w:val="0"/>
        <w:spacing w:line="360" w:lineRule="auto"/>
        <w:ind w:firstLine="480"/>
        <w:rPr>
          <w:rFonts w:ascii="宋体" w:hAnsi="宋体" w:cs="宋体"/>
          <w:szCs w:val="21"/>
          <w:highlight w:val="none"/>
        </w:rPr>
      </w:pPr>
      <w:r>
        <w:rPr>
          <w:rFonts w:hint="eastAsia" w:ascii="宋体" w:hAnsi="宋体" w:cs="宋体"/>
          <w:szCs w:val="21"/>
          <w:highlight w:val="none"/>
        </w:rPr>
        <w:t>1.4.1提供虚假材料谋取成交的。</w:t>
      </w:r>
    </w:p>
    <w:p w14:paraId="2AC4C3AD">
      <w:pPr>
        <w:pageBreakBefore w:val="0"/>
        <w:spacing w:line="360" w:lineRule="auto"/>
        <w:ind w:firstLine="480"/>
        <w:rPr>
          <w:rFonts w:ascii="宋体" w:hAnsi="宋体" w:cs="宋体"/>
          <w:szCs w:val="21"/>
          <w:highlight w:val="none"/>
        </w:rPr>
      </w:pPr>
      <w:r>
        <w:rPr>
          <w:rFonts w:hint="eastAsia" w:ascii="宋体" w:hAnsi="宋体" w:cs="宋体"/>
          <w:szCs w:val="21"/>
          <w:highlight w:val="none"/>
        </w:rPr>
        <w:t>1.4.2向采购人或采购代理机构行贿或者评审专家提供其他不正当利益的。</w:t>
      </w:r>
    </w:p>
    <w:p w14:paraId="5FA2542E">
      <w:pPr>
        <w:pageBreakBefore w:val="0"/>
        <w:spacing w:line="360" w:lineRule="auto"/>
        <w:ind w:firstLine="480"/>
        <w:rPr>
          <w:rFonts w:ascii="宋体" w:hAnsi="宋体" w:cs="宋体"/>
          <w:szCs w:val="21"/>
          <w:highlight w:val="none"/>
        </w:rPr>
      </w:pPr>
      <w:r>
        <w:rPr>
          <w:rFonts w:hint="eastAsia" w:ascii="宋体" w:hAnsi="宋体" w:cs="宋体"/>
          <w:szCs w:val="21"/>
          <w:highlight w:val="none"/>
        </w:rPr>
        <w:t>1.4.3恶意竞争，最后报价明显低于其自身合理成本且又无法提供证明的。</w:t>
      </w:r>
    </w:p>
    <w:p w14:paraId="1F6E0006">
      <w:pPr>
        <w:pageBreakBefore w:val="0"/>
        <w:spacing w:line="360" w:lineRule="auto"/>
        <w:ind w:firstLine="480"/>
        <w:rPr>
          <w:rFonts w:ascii="宋体" w:hAnsi="宋体" w:cs="宋体"/>
          <w:szCs w:val="21"/>
          <w:highlight w:val="none"/>
        </w:rPr>
      </w:pPr>
      <w:r>
        <w:rPr>
          <w:rFonts w:hint="eastAsia" w:ascii="宋体" w:hAnsi="宋体" w:cs="宋体"/>
          <w:szCs w:val="21"/>
          <w:highlight w:val="none"/>
        </w:rPr>
        <w:t>1.4.4属于本文件规定的无效条件，但在评审过程中又未被磋商小组发现的。</w:t>
      </w:r>
    </w:p>
    <w:p w14:paraId="3CD08C15">
      <w:pPr>
        <w:pageBreakBefore w:val="0"/>
        <w:spacing w:line="360" w:lineRule="auto"/>
        <w:ind w:firstLine="480"/>
        <w:rPr>
          <w:rFonts w:ascii="宋体" w:hAnsi="宋体" w:cs="宋体"/>
          <w:szCs w:val="21"/>
          <w:highlight w:val="none"/>
        </w:rPr>
      </w:pPr>
      <w:r>
        <w:rPr>
          <w:rFonts w:hint="eastAsia" w:ascii="宋体" w:hAnsi="宋体" w:cs="宋体"/>
          <w:szCs w:val="21"/>
          <w:highlight w:val="none"/>
        </w:rPr>
        <w:t>1.4.5</w:t>
      </w:r>
      <w:r>
        <w:rPr>
          <w:rFonts w:hint="eastAsia" w:ascii="宋体" w:hAnsi="宋体" w:cs="宋体"/>
          <w:szCs w:val="21"/>
          <w:highlight w:val="none"/>
          <w:lang w:val="zh-CN"/>
        </w:rPr>
        <w:t>与评审专家、采购人、</w:t>
      </w:r>
      <w:r>
        <w:rPr>
          <w:rFonts w:hint="eastAsia" w:ascii="宋体" w:hAnsi="宋体" w:cs="宋体"/>
          <w:szCs w:val="21"/>
          <w:highlight w:val="none"/>
        </w:rPr>
        <w:t>其他</w:t>
      </w:r>
      <w:r>
        <w:rPr>
          <w:rFonts w:hint="eastAsia" w:ascii="宋体" w:hAnsi="宋体" w:cs="宋体"/>
          <w:szCs w:val="21"/>
          <w:highlight w:val="none"/>
          <w:lang w:val="zh-CN"/>
        </w:rPr>
        <w:t>供应商或者采购</w:t>
      </w:r>
      <w:r>
        <w:rPr>
          <w:rFonts w:hint="eastAsia" w:ascii="宋体" w:hAnsi="宋体" w:cs="宋体"/>
          <w:szCs w:val="21"/>
          <w:highlight w:val="none"/>
          <w:lang w:val="en-US" w:eastAsia="zh-CN"/>
        </w:rPr>
        <w:t>代理机构</w:t>
      </w:r>
      <w:r>
        <w:rPr>
          <w:rFonts w:hint="eastAsia" w:ascii="宋体" w:hAnsi="宋体" w:cs="宋体"/>
          <w:szCs w:val="21"/>
          <w:highlight w:val="none"/>
          <w:lang w:val="zh-CN"/>
        </w:rPr>
        <w:t>工作人员恶意串通的</w:t>
      </w:r>
      <w:r>
        <w:rPr>
          <w:rFonts w:hint="eastAsia" w:ascii="宋体" w:hAnsi="宋体" w:cs="宋体"/>
          <w:szCs w:val="21"/>
          <w:highlight w:val="none"/>
        </w:rPr>
        <w:t>。</w:t>
      </w:r>
    </w:p>
    <w:p w14:paraId="39CDCCDF">
      <w:pPr>
        <w:pageBreakBefore w:val="0"/>
        <w:spacing w:line="360" w:lineRule="auto"/>
        <w:ind w:firstLine="480"/>
        <w:rPr>
          <w:rFonts w:ascii="宋体" w:hAnsi="宋体" w:cs="宋体"/>
          <w:szCs w:val="21"/>
          <w:highlight w:val="none"/>
        </w:rPr>
      </w:pPr>
      <w:r>
        <w:rPr>
          <w:rFonts w:hint="eastAsia" w:ascii="宋体" w:hAnsi="宋体" w:cs="宋体"/>
          <w:szCs w:val="21"/>
          <w:highlight w:val="none"/>
        </w:rPr>
        <w:t>1.4.6采取不正当手段诋毁、排挤其他供应商的。</w:t>
      </w:r>
    </w:p>
    <w:p w14:paraId="7B1F5E24">
      <w:pPr>
        <w:pageBreakBefore w:val="0"/>
        <w:spacing w:line="360" w:lineRule="auto"/>
        <w:ind w:firstLine="480"/>
        <w:rPr>
          <w:rFonts w:ascii="宋体" w:hAnsi="宋体" w:cs="宋体"/>
          <w:szCs w:val="21"/>
          <w:highlight w:val="none"/>
          <w:lang w:val="zh-CN"/>
        </w:rPr>
      </w:pPr>
      <w:r>
        <w:rPr>
          <w:rFonts w:hint="eastAsia" w:ascii="宋体" w:hAnsi="宋体" w:cs="宋体"/>
          <w:szCs w:val="21"/>
          <w:highlight w:val="none"/>
        </w:rPr>
        <w:t>1.4.7</w:t>
      </w:r>
      <w:r>
        <w:rPr>
          <w:rFonts w:hint="eastAsia" w:ascii="宋体" w:hAnsi="宋体" w:cs="宋体"/>
          <w:szCs w:val="21"/>
          <w:highlight w:val="none"/>
          <w:lang w:val="zh-CN"/>
        </w:rPr>
        <w:t>成交后无正当理由拒不与采购人签订政府采购合同或者未按照磋商文件确定的事项签订政府采购合同的。</w:t>
      </w:r>
    </w:p>
    <w:p w14:paraId="0CC29049">
      <w:pPr>
        <w:pageBreakBefore w:val="0"/>
        <w:spacing w:line="360" w:lineRule="auto"/>
        <w:ind w:firstLine="480"/>
        <w:rPr>
          <w:rFonts w:ascii="宋体" w:hAnsi="宋体" w:cs="宋体"/>
          <w:szCs w:val="21"/>
          <w:highlight w:val="none"/>
        </w:rPr>
      </w:pPr>
      <w:r>
        <w:rPr>
          <w:rFonts w:hint="eastAsia" w:ascii="宋体" w:hAnsi="宋体" w:cs="宋体"/>
          <w:szCs w:val="21"/>
          <w:highlight w:val="none"/>
        </w:rPr>
        <w:t>1.4.8</w:t>
      </w:r>
      <w:r>
        <w:rPr>
          <w:rFonts w:hint="eastAsia" w:ascii="宋体" w:hAnsi="宋体" w:cs="宋体"/>
          <w:szCs w:val="21"/>
          <w:highlight w:val="none"/>
          <w:lang w:val="zh-CN"/>
        </w:rPr>
        <w:t>将政府采购合同转包的。</w:t>
      </w:r>
    </w:p>
    <w:p w14:paraId="73C3A413">
      <w:pPr>
        <w:pageBreakBefore w:val="0"/>
        <w:spacing w:line="360" w:lineRule="auto"/>
        <w:ind w:firstLine="480"/>
        <w:rPr>
          <w:rFonts w:ascii="宋体" w:hAnsi="宋体" w:cs="宋体"/>
          <w:szCs w:val="21"/>
          <w:highlight w:val="none"/>
        </w:rPr>
      </w:pPr>
      <w:r>
        <w:rPr>
          <w:rFonts w:hint="eastAsia" w:ascii="宋体" w:hAnsi="宋体" w:cs="宋体"/>
          <w:szCs w:val="21"/>
          <w:highlight w:val="none"/>
        </w:rPr>
        <w:t>1.5.有下列情形之一的，视为供应商串通参与磋商，响应无效：</w:t>
      </w:r>
    </w:p>
    <w:p w14:paraId="53809B7F">
      <w:pPr>
        <w:pageBreakBefore w:val="0"/>
        <w:spacing w:line="360" w:lineRule="auto"/>
        <w:ind w:firstLine="480"/>
        <w:rPr>
          <w:rFonts w:ascii="宋体" w:hAnsi="宋体" w:cs="宋体"/>
          <w:szCs w:val="21"/>
          <w:highlight w:val="none"/>
        </w:rPr>
      </w:pPr>
      <w:r>
        <w:rPr>
          <w:rFonts w:hint="eastAsia" w:ascii="宋体" w:hAnsi="宋体" w:cs="宋体"/>
          <w:szCs w:val="21"/>
          <w:highlight w:val="none"/>
        </w:rPr>
        <w:t>1.5.1不同供应商的响应文件由同一单位或者个人编制；</w:t>
      </w:r>
    </w:p>
    <w:p w14:paraId="13744C25">
      <w:pPr>
        <w:pageBreakBefore w:val="0"/>
        <w:spacing w:line="360" w:lineRule="auto"/>
        <w:ind w:firstLine="480"/>
        <w:rPr>
          <w:rFonts w:ascii="宋体" w:hAnsi="宋体" w:cs="宋体"/>
          <w:szCs w:val="21"/>
          <w:highlight w:val="none"/>
        </w:rPr>
      </w:pPr>
      <w:r>
        <w:rPr>
          <w:rFonts w:hint="eastAsia" w:ascii="宋体" w:hAnsi="宋体" w:cs="宋体"/>
          <w:szCs w:val="21"/>
          <w:highlight w:val="none"/>
        </w:rPr>
        <w:t>1.5.2不同供应商委托同一单位或者个人办理磋商事宜；</w:t>
      </w:r>
    </w:p>
    <w:p w14:paraId="7D730A0B">
      <w:pPr>
        <w:pageBreakBefore w:val="0"/>
        <w:spacing w:line="360" w:lineRule="auto"/>
        <w:ind w:firstLine="480"/>
        <w:rPr>
          <w:rFonts w:ascii="宋体" w:hAnsi="宋体" w:cs="宋体"/>
          <w:szCs w:val="21"/>
          <w:highlight w:val="none"/>
        </w:rPr>
      </w:pPr>
      <w:r>
        <w:rPr>
          <w:rFonts w:hint="eastAsia" w:ascii="宋体" w:hAnsi="宋体" w:cs="宋体"/>
          <w:szCs w:val="21"/>
          <w:highlight w:val="none"/>
        </w:rPr>
        <w:t>1.5.3不同供应商的响应文件载明的项目管理成员或者联系人员为同一人；</w:t>
      </w:r>
    </w:p>
    <w:p w14:paraId="3198582F">
      <w:pPr>
        <w:pageBreakBefore w:val="0"/>
        <w:spacing w:line="360" w:lineRule="auto"/>
        <w:ind w:firstLine="480"/>
        <w:rPr>
          <w:rFonts w:ascii="宋体" w:hAnsi="宋体" w:cs="宋体"/>
          <w:szCs w:val="21"/>
          <w:highlight w:val="none"/>
        </w:rPr>
      </w:pPr>
      <w:r>
        <w:rPr>
          <w:rFonts w:hint="eastAsia" w:ascii="宋体" w:hAnsi="宋体" w:cs="宋体"/>
          <w:szCs w:val="21"/>
          <w:highlight w:val="none"/>
        </w:rPr>
        <w:t>1.5.4不同供应商的响应文件异常一致或者响应报价呈规律性差异。</w:t>
      </w:r>
    </w:p>
    <w:p w14:paraId="44C65C5A">
      <w:pPr>
        <w:pageBreakBefore w:val="0"/>
        <w:spacing w:line="360" w:lineRule="auto"/>
        <w:ind w:firstLine="480"/>
        <w:rPr>
          <w:rFonts w:ascii="宋体" w:hAnsi="宋体" w:cs="宋体"/>
          <w:szCs w:val="21"/>
          <w:highlight w:val="none"/>
        </w:rPr>
      </w:pPr>
      <w:r>
        <w:rPr>
          <w:rFonts w:hint="eastAsia" w:ascii="宋体" w:hAnsi="宋体" w:cs="宋体"/>
          <w:szCs w:val="21"/>
          <w:highlight w:val="none"/>
        </w:rPr>
        <w:t>2.质疑处理</w:t>
      </w:r>
    </w:p>
    <w:p w14:paraId="285497B7">
      <w:pPr>
        <w:pageBreakBefore w:val="0"/>
        <w:spacing w:line="360" w:lineRule="auto"/>
        <w:ind w:firstLine="480"/>
        <w:rPr>
          <w:rFonts w:ascii="宋体" w:hAnsi="宋体" w:cs="宋体"/>
          <w:szCs w:val="21"/>
          <w:highlight w:val="none"/>
        </w:rPr>
      </w:pPr>
      <w:r>
        <w:rPr>
          <w:rFonts w:hint="eastAsia" w:ascii="宋体" w:hAnsi="宋体" w:cs="宋体"/>
          <w:szCs w:val="21"/>
          <w:highlight w:val="none"/>
        </w:rPr>
        <w:t>2.1提出质疑的供应商应当是参与所质疑项目采购活动的供应商。潜在供应商依法获取其可质疑的磋商文件的，可以对磋商文件提出质疑。</w:t>
      </w:r>
    </w:p>
    <w:p w14:paraId="4D592D3F">
      <w:pPr>
        <w:pageBreakBefore w:val="0"/>
        <w:spacing w:line="360" w:lineRule="auto"/>
        <w:ind w:firstLine="480"/>
        <w:rPr>
          <w:rFonts w:ascii="宋体" w:hAnsi="宋体" w:cs="宋体"/>
          <w:szCs w:val="21"/>
          <w:highlight w:val="none"/>
        </w:rPr>
      </w:pPr>
      <w:r>
        <w:rPr>
          <w:rFonts w:hint="eastAsia" w:ascii="宋体" w:hAnsi="宋体" w:cs="宋体"/>
          <w:szCs w:val="21"/>
          <w:highlight w:val="none"/>
        </w:rPr>
        <w:t>2.2供应商认为磋商文件、采购过程和采购结果使自己的权益受到损害的，可以在知道或应知其权益受到损害之日起七个工作日内，以书面形式向采购人或采购代理机构提出质疑。上述应知其权益受到损害之日，是指：</w:t>
      </w:r>
    </w:p>
    <w:p w14:paraId="6B92D59E">
      <w:pPr>
        <w:pageBreakBefore w:val="0"/>
        <w:spacing w:line="360" w:lineRule="auto"/>
        <w:ind w:firstLine="480"/>
        <w:rPr>
          <w:rFonts w:ascii="宋体" w:hAnsi="宋体" w:cs="宋体"/>
          <w:szCs w:val="21"/>
          <w:highlight w:val="none"/>
        </w:rPr>
      </w:pPr>
      <w:r>
        <w:rPr>
          <w:rFonts w:hint="eastAsia" w:ascii="宋体" w:hAnsi="宋体" w:cs="宋体"/>
          <w:szCs w:val="21"/>
          <w:highlight w:val="none"/>
        </w:rPr>
        <w:t>2.2.</w:t>
      </w:r>
      <w:r>
        <w:rPr>
          <w:rFonts w:hint="eastAsia" w:ascii="宋体" w:hAnsi="宋体" w:cs="宋体"/>
          <w:szCs w:val="21"/>
          <w:highlight w:val="none"/>
          <w:lang w:val="en-US" w:eastAsia="zh-CN"/>
        </w:rPr>
        <w:t>1</w:t>
      </w:r>
      <w:r>
        <w:rPr>
          <w:rFonts w:hint="eastAsia" w:ascii="宋体" w:hAnsi="宋体" w:cs="宋体"/>
          <w:szCs w:val="21"/>
          <w:highlight w:val="none"/>
        </w:rPr>
        <w:t>对可以质疑的磋商文件提出质疑的，为收到磋商文件之日或者磋商文件公告期限届满之日；</w:t>
      </w:r>
    </w:p>
    <w:p w14:paraId="30589416">
      <w:pPr>
        <w:pageBreakBefore w:val="0"/>
        <w:spacing w:line="360" w:lineRule="auto"/>
        <w:ind w:firstLine="480"/>
        <w:rPr>
          <w:rFonts w:ascii="宋体" w:hAnsi="宋体" w:cs="宋体"/>
          <w:szCs w:val="21"/>
          <w:highlight w:val="none"/>
        </w:rPr>
      </w:pPr>
      <w:r>
        <w:rPr>
          <w:rFonts w:hint="eastAsia" w:ascii="宋体" w:hAnsi="宋体" w:cs="宋体"/>
          <w:szCs w:val="21"/>
          <w:highlight w:val="none"/>
        </w:rPr>
        <w:t>2.2.2对采购过程提出质疑的，为各采购程序环节结束之日；</w:t>
      </w:r>
    </w:p>
    <w:p w14:paraId="4B52B383">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其中：对评审过程中涉及的身份核对、澄清</w:t>
      </w:r>
      <w:r>
        <w:rPr>
          <w:rFonts w:hint="eastAsia" w:ascii="宋体" w:hAnsi="宋体" w:cs="宋体"/>
          <w:b/>
          <w:szCs w:val="21"/>
          <w:highlight w:val="none"/>
          <w:lang w:eastAsia="zh-CN"/>
        </w:rPr>
        <w:t>等</w:t>
      </w:r>
      <w:r>
        <w:rPr>
          <w:rFonts w:hint="eastAsia" w:ascii="宋体" w:hAnsi="宋体" w:cs="宋体"/>
          <w:b/>
          <w:szCs w:val="21"/>
          <w:highlight w:val="none"/>
        </w:rPr>
        <w:t>程序性事项，供应商如有异议的，必须当场提出。否则，均视为供应商无异议。无论是否成交，供应商事后不得再就前述事项提出任何异议或质疑投诉。</w:t>
      </w:r>
    </w:p>
    <w:p w14:paraId="02A69DBA">
      <w:pPr>
        <w:pageBreakBefore w:val="0"/>
        <w:spacing w:line="360" w:lineRule="auto"/>
        <w:ind w:firstLine="480"/>
        <w:rPr>
          <w:rFonts w:ascii="宋体" w:hAnsi="宋体" w:cs="宋体"/>
          <w:szCs w:val="21"/>
          <w:highlight w:val="none"/>
        </w:rPr>
      </w:pPr>
      <w:r>
        <w:rPr>
          <w:rFonts w:hint="eastAsia" w:ascii="宋体" w:hAnsi="宋体" w:cs="宋体"/>
          <w:szCs w:val="21"/>
          <w:highlight w:val="none"/>
        </w:rPr>
        <w:t>2.2.3对成交结果提出质疑的，为成交结果公告期限届满之日。</w:t>
      </w:r>
    </w:p>
    <w:p w14:paraId="6C31472F">
      <w:pPr>
        <w:pageBreakBefore w:val="0"/>
        <w:spacing w:line="360" w:lineRule="auto"/>
        <w:ind w:firstLine="480"/>
        <w:rPr>
          <w:rFonts w:ascii="宋体" w:hAnsi="宋体" w:cs="宋体"/>
          <w:szCs w:val="21"/>
          <w:highlight w:val="none"/>
          <w:lang w:val="zh-CN"/>
        </w:rPr>
      </w:pPr>
      <w:r>
        <w:rPr>
          <w:rFonts w:hint="eastAsia" w:ascii="宋体" w:hAnsi="宋体" w:cs="宋体"/>
          <w:szCs w:val="21"/>
          <w:highlight w:val="none"/>
        </w:rPr>
        <w:t>供应商应当在法定质疑期内一次性提出针对同一采购程序环节的质疑。</w:t>
      </w:r>
      <w:r>
        <w:rPr>
          <w:rFonts w:hint="eastAsia" w:ascii="宋体" w:hAnsi="宋体" w:cs="宋体"/>
          <w:szCs w:val="21"/>
          <w:highlight w:val="none"/>
          <w:lang w:val="zh-CN"/>
        </w:rPr>
        <w:t>供应商如在法定期限内对同一采购程序环节提出多次质疑的，采购人、</w:t>
      </w:r>
      <w:r>
        <w:rPr>
          <w:rFonts w:hint="eastAsia" w:ascii="宋体" w:hAnsi="宋体" w:cs="宋体"/>
          <w:szCs w:val="21"/>
          <w:highlight w:val="none"/>
        </w:rPr>
        <w:t>采购代理机构</w:t>
      </w:r>
      <w:r>
        <w:rPr>
          <w:rFonts w:hint="eastAsia" w:ascii="宋体" w:hAnsi="宋体" w:cs="宋体"/>
          <w:szCs w:val="21"/>
          <w:highlight w:val="none"/>
          <w:lang w:val="zh-CN"/>
        </w:rPr>
        <w:t>将只对供应商第一次质疑作出答复。</w:t>
      </w:r>
    </w:p>
    <w:p w14:paraId="1FC1A68F">
      <w:pPr>
        <w:pageBreakBefore w:val="0"/>
        <w:spacing w:line="360" w:lineRule="auto"/>
        <w:ind w:firstLine="480"/>
        <w:rPr>
          <w:rFonts w:ascii="宋体" w:hAnsi="宋体" w:cs="宋体"/>
          <w:szCs w:val="21"/>
          <w:highlight w:val="none"/>
        </w:rPr>
      </w:pPr>
      <w:r>
        <w:rPr>
          <w:rFonts w:hint="eastAsia" w:ascii="宋体" w:hAnsi="宋体" w:cs="宋体"/>
          <w:szCs w:val="21"/>
          <w:highlight w:val="none"/>
        </w:rPr>
        <w:t>2.</w:t>
      </w:r>
      <w:r>
        <w:rPr>
          <w:rFonts w:hint="eastAsia" w:ascii="宋体" w:hAnsi="宋体" w:cs="宋体"/>
          <w:szCs w:val="21"/>
          <w:highlight w:val="none"/>
          <w:lang w:val="en-US" w:eastAsia="zh-CN"/>
        </w:rPr>
        <w:t>3</w:t>
      </w:r>
      <w:r>
        <w:rPr>
          <w:rFonts w:hint="eastAsia" w:ascii="宋体" w:hAnsi="宋体" w:cs="宋体"/>
          <w:szCs w:val="21"/>
          <w:highlight w:val="none"/>
        </w:rPr>
        <w:t>质疑函必须按照本磋商文件中《质疑函范本》要求的格式和内容进行填写。供应商如组成联合体参加磋商，则《质疑函范本》中要求签字、盖章、加盖公章之处，联合体各方均须按要求签字、盖章、加盖公章。</w:t>
      </w:r>
    </w:p>
    <w:p w14:paraId="0454C686">
      <w:pPr>
        <w:pageBreakBefore w:val="0"/>
        <w:spacing w:line="360" w:lineRule="auto"/>
        <w:ind w:firstLine="480"/>
        <w:rPr>
          <w:rFonts w:ascii="宋体" w:hAnsi="宋体" w:cs="宋体"/>
          <w:szCs w:val="21"/>
          <w:highlight w:val="none"/>
        </w:rPr>
      </w:pPr>
      <w:r>
        <w:rPr>
          <w:rFonts w:hint="eastAsia" w:ascii="宋体" w:hAnsi="宋体" w:cs="宋体"/>
          <w:szCs w:val="21"/>
          <w:highlight w:val="none"/>
        </w:rPr>
        <w:t>2.4质疑答复依据《政府采购质疑和投诉办法》（财政部令第94号）。</w:t>
      </w:r>
    </w:p>
    <w:p w14:paraId="613E7D1A">
      <w:pPr>
        <w:pageBreakBefore w:val="0"/>
        <w:spacing w:line="360" w:lineRule="auto"/>
        <w:ind w:firstLine="480"/>
        <w:rPr>
          <w:szCs w:val="21"/>
          <w:highlight w:val="none"/>
        </w:rPr>
      </w:pPr>
      <w:r>
        <w:rPr>
          <w:rFonts w:hint="eastAsia" w:ascii="宋体" w:hAnsi="宋体" w:cs="宋体"/>
          <w:szCs w:val="21"/>
          <w:highlight w:val="none"/>
        </w:rPr>
        <w:t>采购人或采购代理机构质疑接收人及联系方式，见磋商</w:t>
      </w:r>
      <w:r>
        <w:rPr>
          <w:rFonts w:hint="eastAsia"/>
          <w:szCs w:val="21"/>
          <w:highlight w:val="none"/>
        </w:rPr>
        <w:t>文件第一部分。</w:t>
      </w:r>
    </w:p>
    <w:p w14:paraId="5FE27B67">
      <w:pPr>
        <w:pageBreakBefore w:val="0"/>
        <w:spacing w:line="360" w:lineRule="auto"/>
        <w:ind w:firstLine="480"/>
        <w:rPr>
          <w:rFonts w:ascii="宋体" w:hAnsi="宋体" w:cs="宋体"/>
          <w:szCs w:val="21"/>
          <w:highlight w:val="none"/>
        </w:rPr>
      </w:pPr>
      <w:r>
        <w:rPr>
          <w:rFonts w:hint="eastAsia" w:ascii="宋体" w:hAnsi="宋体" w:cs="宋体"/>
          <w:szCs w:val="21"/>
          <w:highlight w:val="none"/>
        </w:rPr>
        <w:t>2.5 以下情形的质疑不予受理</w:t>
      </w:r>
    </w:p>
    <w:p w14:paraId="2FCF49A1">
      <w:pPr>
        <w:pageBreakBefore w:val="0"/>
        <w:spacing w:line="360" w:lineRule="auto"/>
        <w:ind w:firstLine="480"/>
        <w:rPr>
          <w:rFonts w:ascii="宋体" w:hAnsi="宋体" w:cs="宋体"/>
          <w:szCs w:val="21"/>
          <w:highlight w:val="none"/>
        </w:rPr>
      </w:pPr>
      <w:r>
        <w:rPr>
          <w:rFonts w:hint="eastAsia" w:ascii="宋体" w:hAnsi="宋体" w:cs="宋体"/>
          <w:szCs w:val="21"/>
          <w:highlight w:val="none"/>
        </w:rPr>
        <w:t>2.5.1内容不符合《政府采购质疑和投诉办法》第十二条规定的质疑。</w:t>
      </w:r>
    </w:p>
    <w:p w14:paraId="2FEFDD9F">
      <w:pPr>
        <w:pageBreakBefore w:val="0"/>
        <w:spacing w:line="360" w:lineRule="auto"/>
        <w:ind w:firstLine="480"/>
        <w:rPr>
          <w:rFonts w:ascii="宋体" w:hAnsi="宋体" w:cs="宋体"/>
          <w:szCs w:val="21"/>
          <w:highlight w:val="none"/>
        </w:rPr>
      </w:pPr>
      <w:r>
        <w:rPr>
          <w:rFonts w:hint="eastAsia" w:ascii="宋体" w:hAnsi="宋体" w:cs="宋体"/>
          <w:szCs w:val="21"/>
          <w:highlight w:val="none"/>
        </w:rPr>
        <w:t>2.5.2超出政府采购法定期限的质疑。</w:t>
      </w:r>
    </w:p>
    <w:p w14:paraId="34090ACD">
      <w:pPr>
        <w:pageBreakBefore w:val="0"/>
        <w:spacing w:line="360" w:lineRule="auto"/>
        <w:ind w:firstLine="480"/>
        <w:rPr>
          <w:rFonts w:ascii="宋体" w:hAnsi="宋体" w:cs="宋体"/>
          <w:szCs w:val="21"/>
          <w:highlight w:val="none"/>
        </w:rPr>
      </w:pPr>
      <w:r>
        <w:rPr>
          <w:rFonts w:hint="eastAsia" w:ascii="宋体" w:hAnsi="宋体" w:cs="宋体"/>
          <w:szCs w:val="21"/>
          <w:highlight w:val="none"/>
        </w:rPr>
        <w:t>2.5.3未参加磋商活动的供应商或在磋商活动中自身权益未受到损害的供应商所提出的质疑。</w:t>
      </w:r>
    </w:p>
    <w:p w14:paraId="24BA029E">
      <w:pPr>
        <w:pageBreakBefore w:val="0"/>
        <w:spacing w:line="360" w:lineRule="auto"/>
        <w:ind w:firstLine="480"/>
        <w:rPr>
          <w:rFonts w:ascii="宋体" w:hAnsi="宋体" w:cs="宋体"/>
          <w:szCs w:val="21"/>
          <w:highlight w:val="none"/>
        </w:rPr>
      </w:pPr>
      <w:r>
        <w:rPr>
          <w:rFonts w:hint="eastAsia" w:ascii="宋体" w:hAnsi="宋体" w:cs="宋体"/>
          <w:szCs w:val="21"/>
          <w:highlight w:val="none"/>
        </w:rPr>
        <w:t>2.5.4供应商组成联合体参加磋商，联合体中任何一方或多方未按要求签字、盖章、加盖公章的质疑。</w:t>
      </w:r>
    </w:p>
    <w:p w14:paraId="2EA24887">
      <w:pPr>
        <w:pageBreakBefore w:val="0"/>
        <w:spacing w:line="360" w:lineRule="auto"/>
        <w:ind w:firstLine="480"/>
        <w:rPr>
          <w:rFonts w:ascii="宋体" w:hAnsi="宋体" w:cs="宋体"/>
          <w:szCs w:val="21"/>
          <w:highlight w:val="none"/>
        </w:rPr>
      </w:pPr>
      <w:r>
        <w:rPr>
          <w:rFonts w:hint="eastAsia" w:ascii="宋体" w:hAnsi="宋体" w:cs="宋体"/>
          <w:szCs w:val="21"/>
          <w:highlight w:val="none"/>
        </w:rPr>
        <w:t>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4C09D0E0">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七、成交通知书</w:t>
      </w:r>
    </w:p>
    <w:p w14:paraId="7FB55A74">
      <w:pPr>
        <w:pageBreakBefore w:val="0"/>
        <w:spacing w:line="360" w:lineRule="auto"/>
        <w:ind w:firstLine="480"/>
        <w:rPr>
          <w:rFonts w:ascii="宋体" w:hAnsi="宋体" w:cs="宋体"/>
          <w:szCs w:val="21"/>
          <w:highlight w:val="none"/>
        </w:rPr>
      </w:pPr>
      <w:r>
        <w:rPr>
          <w:rFonts w:hint="eastAsia" w:ascii="宋体" w:hAnsi="宋体" w:cs="宋体"/>
          <w:szCs w:val="21"/>
          <w:highlight w:val="none"/>
        </w:rPr>
        <w:t>1.成交结果确定后，采购人或者采购代理机构将向成交供应商发出成交通知书。请成交供应商在成交结果公告届满之日起30日内，使用CA数字证书登录苏采云系统及时下载成交通知书或联系采购代理机构领取</w:t>
      </w:r>
      <w:r>
        <w:rPr>
          <w:rFonts w:hint="eastAsia" w:ascii="宋体" w:hAnsi="宋体" w:cs="宋体"/>
          <w:szCs w:val="21"/>
          <w:highlight w:val="none"/>
          <w:lang w:eastAsia="zh-CN"/>
        </w:rPr>
        <w:t>成交通知书</w:t>
      </w:r>
      <w:r>
        <w:rPr>
          <w:rFonts w:hint="eastAsia" w:ascii="宋体" w:hAnsi="宋体" w:cs="宋体"/>
          <w:szCs w:val="21"/>
          <w:highlight w:val="none"/>
        </w:rPr>
        <w:t>。因系统存储空间有限，自成交结果公告届满之日起30日后，苏采云系统不再保证提供下载成交通知书服务，因未及时下载而造成的不利后果由成交供应商自行承担。</w:t>
      </w:r>
    </w:p>
    <w:p w14:paraId="10E3498A">
      <w:pPr>
        <w:pageBreakBefore w:val="0"/>
        <w:spacing w:line="360" w:lineRule="auto"/>
        <w:ind w:firstLine="480"/>
        <w:rPr>
          <w:rFonts w:ascii="宋体" w:hAnsi="宋体" w:cs="宋体"/>
          <w:szCs w:val="21"/>
          <w:highlight w:val="none"/>
        </w:rPr>
      </w:pPr>
      <w:r>
        <w:rPr>
          <w:rFonts w:hint="eastAsia" w:ascii="宋体" w:hAnsi="宋体" w:cs="宋体"/>
          <w:szCs w:val="21"/>
          <w:highlight w:val="none"/>
        </w:rPr>
        <w:t>2.成交通知书将是合同的一个组成部分。对采购人和成交供应商均具有法律效力。成交通知书发出后，采购人改变成交结果的，或者成交供应商放弃成交项目的，应当依法承担法律责任。</w:t>
      </w:r>
    </w:p>
    <w:p w14:paraId="7875CF6B">
      <w:pPr>
        <w:pageBreakBefore w:val="0"/>
        <w:spacing w:line="360" w:lineRule="auto"/>
        <w:ind w:firstLine="482"/>
        <w:rPr>
          <w:rFonts w:ascii="宋体" w:hAnsi="宋体" w:cs="宋体"/>
          <w:color w:val="FF0000"/>
          <w:szCs w:val="21"/>
          <w:highlight w:val="none"/>
        </w:rPr>
      </w:pPr>
      <w:r>
        <w:rPr>
          <w:rFonts w:hint="eastAsia" w:ascii="宋体" w:hAnsi="宋体" w:cs="宋体"/>
          <w:b/>
          <w:bCs/>
          <w:color w:val="FF0000"/>
          <w:szCs w:val="21"/>
          <w:highlight w:val="none"/>
        </w:rPr>
        <w:t>特别说明：成交供应商在下载成交通知书后须提供</w:t>
      </w:r>
      <w:r>
        <w:rPr>
          <w:rFonts w:hint="eastAsia" w:ascii="宋体" w:hAnsi="宋体" w:cs="宋体"/>
          <w:b/>
          <w:bCs/>
          <w:color w:val="FF0000"/>
          <w:szCs w:val="21"/>
          <w:highlight w:val="none"/>
          <w:u w:val="single"/>
        </w:rPr>
        <w:t>3套</w:t>
      </w:r>
      <w:r>
        <w:rPr>
          <w:rFonts w:hint="eastAsia" w:ascii="宋体" w:hAnsi="宋体" w:cs="宋体"/>
          <w:b/>
          <w:bCs/>
          <w:color w:val="FF0000"/>
          <w:szCs w:val="21"/>
          <w:highlight w:val="none"/>
        </w:rPr>
        <w:t>加盖红章的系统内打印的纸质响应文件给采购代理机构。</w:t>
      </w:r>
    </w:p>
    <w:p w14:paraId="62DDC410">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八、授予合同</w:t>
      </w:r>
    </w:p>
    <w:p w14:paraId="14E6C0D0">
      <w:pPr>
        <w:pageBreakBefore w:val="0"/>
        <w:spacing w:line="360" w:lineRule="auto"/>
        <w:ind w:firstLine="480"/>
        <w:rPr>
          <w:rFonts w:ascii="宋体" w:hAnsi="宋体" w:cs="宋体"/>
          <w:szCs w:val="21"/>
          <w:highlight w:val="none"/>
        </w:rPr>
      </w:pPr>
      <w:r>
        <w:rPr>
          <w:rFonts w:hint="eastAsia" w:ascii="宋体" w:hAnsi="宋体" w:cs="宋体"/>
          <w:szCs w:val="21"/>
          <w:highlight w:val="none"/>
        </w:rPr>
        <w:t>1.签订合同</w:t>
      </w:r>
    </w:p>
    <w:p w14:paraId="76504E94">
      <w:pPr>
        <w:pageBreakBefore w:val="0"/>
        <w:spacing w:line="360" w:lineRule="auto"/>
        <w:ind w:firstLine="480"/>
        <w:rPr>
          <w:rFonts w:ascii="宋体" w:hAnsi="宋体" w:cs="宋体"/>
          <w:szCs w:val="21"/>
          <w:highlight w:val="none"/>
        </w:rPr>
      </w:pPr>
      <w:r>
        <w:rPr>
          <w:rFonts w:hint="eastAsia" w:ascii="宋体" w:hAnsi="宋体" w:cs="宋体"/>
          <w:szCs w:val="21"/>
          <w:highlight w:val="none"/>
        </w:rPr>
        <w:t>1.l成交供应商应当在成交通知书发出之日起三十日内，按照磋商文件确定的事项与采购人签订政府采购合同。</w:t>
      </w:r>
    </w:p>
    <w:p w14:paraId="1A72DF69">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签订合同时需做好提交各类声明函、承诺函、业绩证明、资质、证书等相应原件的核查准备；核查后发现虚假或违背承诺的，依照相关法律法规规定处理。</w:t>
      </w:r>
    </w:p>
    <w:p w14:paraId="097C4BCD">
      <w:pPr>
        <w:pageBreakBefore w:val="0"/>
        <w:spacing w:line="360" w:lineRule="auto"/>
        <w:ind w:firstLine="480"/>
        <w:rPr>
          <w:rFonts w:ascii="宋体" w:hAnsi="宋体" w:cs="宋体"/>
          <w:szCs w:val="21"/>
          <w:highlight w:val="none"/>
        </w:rPr>
      </w:pPr>
      <w:r>
        <w:rPr>
          <w:rFonts w:hint="eastAsia" w:ascii="宋体" w:hAnsi="宋体" w:cs="宋体"/>
          <w:szCs w:val="21"/>
          <w:highlight w:val="none"/>
        </w:rPr>
        <w:t>1.2磋商文件、成交供应商的响应文件及磋商过程中有关澄清、承诺文件均应作为合同附件。</w:t>
      </w:r>
    </w:p>
    <w:p w14:paraId="6AAB7164">
      <w:pPr>
        <w:pageBreakBefore w:val="0"/>
        <w:spacing w:line="360" w:lineRule="auto"/>
        <w:ind w:firstLine="480"/>
        <w:rPr>
          <w:rFonts w:ascii="宋体" w:hAnsi="宋体" w:cs="宋体"/>
          <w:szCs w:val="21"/>
          <w:highlight w:val="none"/>
        </w:rPr>
      </w:pPr>
      <w:r>
        <w:rPr>
          <w:rFonts w:hint="eastAsia" w:ascii="宋体" w:hAnsi="宋体" w:cs="宋体"/>
          <w:szCs w:val="21"/>
          <w:highlight w:val="none"/>
        </w:rPr>
        <w:t>1.3签订合同后，成交供应商不得将合同标的进行转包。未经采购人同意，</w:t>
      </w:r>
      <w:r>
        <w:rPr>
          <w:rFonts w:hint="eastAsia" w:ascii="宋体" w:hAnsi="宋体" w:cs="宋体"/>
          <w:szCs w:val="21"/>
          <w:highlight w:val="none"/>
          <w:lang w:val="zh-CN"/>
        </w:rPr>
        <w:t>成交供应商也不得采用分包形式履行合同，否则采购人有权终止合同。转包或分包造成采购人损失的，成交供应商应承担相应赔偿责任。</w:t>
      </w:r>
    </w:p>
    <w:p w14:paraId="5466B1BA">
      <w:pPr>
        <w:pageBreakBefore w:val="0"/>
        <w:spacing w:line="360" w:lineRule="auto"/>
        <w:ind w:firstLine="480"/>
        <w:rPr>
          <w:rFonts w:ascii="宋体" w:hAnsi="宋体" w:cs="宋体"/>
          <w:szCs w:val="21"/>
          <w:highlight w:val="none"/>
        </w:rPr>
      </w:pPr>
      <w:r>
        <w:rPr>
          <w:rFonts w:hint="eastAsia" w:ascii="宋体" w:hAnsi="宋体" w:cs="宋体"/>
          <w:szCs w:val="21"/>
          <w:highlight w:val="none"/>
        </w:rPr>
        <w:t>2. 货物和服务的追加、减少和添购</w:t>
      </w:r>
    </w:p>
    <w:p w14:paraId="483A3539">
      <w:pPr>
        <w:pageBreakBefore w:val="0"/>
        <w:spacing w:line="360" w:lineRule="auto"/>
        <w:ind w:firstLine="480"/>
        <w:rPr>
          <w:rFonts w:ascii="宋体" w:hAnsi="宋体" w:cs="宋体"/>
          <w:szCs w:val="21"/>
          <w:highlight w:val="none"/>
        </w:rPr>
      </w:pPr>
      <w:r>
        <w:rPr>
          <w:rFonts w:hint="eastAsia" w:ascii="宋体" w:hAnsi="宋体" w:cs="宋体"/>
          <w:szCs w:val="21"/>
          <w:highlight w:val="none"/>
        </w:rPr>
        <w:t>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p>
    <w:p w14:paraId="6D691100">
      <w:pPr>
        <w:pageBreakBefore w:val="0"/>
        <w:spacing w:line="360" w:lineRule="auto"/>
        <w:ind w:firstLine="480"/>
        <w:rPr>
          <w:rFonts w:ascii="宋体" w:hAnsi="宋体" w:cs="宋体"/>
          <w:szCs w:val="21"/>
          <w:highlight w:val="none"/>
        </w:rPr>
      </w:pPr>
      <w:r>
        <w:rPr>
          <w:rFonts w:hint="eastAsia" w:ascii="宋体" w:hAnsi="宋体" w:cs="宋体"/>
          <w:szCs w:val="21"/>
          <w:highlight w:val="none"/>
        </w:rPr>
        <w:t>2.2采购结束后，采购人若由于各种客观原因，必须对采购项目所牵涉的货物和服务进行适当的减少时，在双方协商一致的前提下，可以按照采购时的价格水平做相应的调减，并据此签订补充合同。</w:t>
      </w:r>
    </w:p>
    <w:p w14:paraId="2997D861">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九、电子招标投标交易平台</w:t>
      </w:r>
    </w:p>
    <w:p w14:paraId="7DD11585">
      <w:pPr>
        <w:pageBreakBefore w:val="0"/>
        <w:spacing w:line="360" w:lineRule="auto"/>
        <w:ind w:firstLine="480"/>
        <w:rPr>
          <w:rFonts w:ascii="宋体" w:hAnsi="宋体" w:cs="宋体"/>
          <w:szCs w:val="21"/>
          <w:highlight w:val="none"/>
          <w:lang w:eastAsia="en-US"/>
        </w:rPr>
      </w:pPr>
      <w:r>
        <w:rPr>
          <w:rFonts w:hint="eastAsia" w:ascii="宋体" w:hAnsi="宋体" w:cs="宋体"/>
          <w:szCs w:val="21"/>
          <w:highlight w:val="none"/>
          <w:lang w:eastAsia="en-US"/>
        </w:rPr>
        <w:t>电子招标投标交易平台（即“苏采云”系统，网址：</w:t>
      </w:r>
      <w:r>
        <w:rPr>
          <w:highlight w:val="none"/>
        </w:rPr>
        <w:fldChar w:fldCharType="begin"/>
      </w:r>
      <w:r>
        <w:rPr>
          <w:highlight w:val="none"/>
        </w:rPr>
        <w:instrText xml:space="preserve"> HYPERLINK "http://jszfcg.jsczt.cn/）相关要求是本采购文件的组成部分。" </w:instrText>
      </w:r>
      <w:r>
        <w:rPr>
          <w:highlight w:val="none"/>
        </w:rPr>
        <w:fldChar w:fldCharType="separate"/>
      </w:r>
      <w:r>
        <w:rPr>
          <w:rFonts w:hint="eastAsia" w:ascii="宋体" w:hAnsi="宋体" w:cs="宋体"/>
          <w:szCs w:val="21"/>
          <w:highlight w:val="none"/>
          <w:lang w:eastAsia="en-US"/>
        </w:rPr>
        <w:t>http://jszfcg.jsczt.cn/）相关要求是本采购文件的组成部分。</w:t>
      </w:r>
      <w:r>
        <w:rPr>
          <w:rFonts w:hint="eastAsia" w:ascii="宋体" w:hAnsi="宋体" w:cs="宋体"/>
          <w:szCs w:val="21"/>
          <w:highlight w:val="none"/>
          <w:lang w:eastAsia="en-US"/>
        </w:rPr>
        <w:fldChar w:fldCharType="end"/>
      </w:r>
    </w:p>
    <w:p w14:paraId="23BABF0A">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十、履约保证金</w:t>
      </w:r>
    </w:p>
    <w:p w14:paraId="46D3F28D">
      <w:pPr>
        <w:pageBreakBefore w:val="0"/>
        <w:spacing w:line="360" w:lineRule="auto"/>
        <w:ind w:firstLine="422"/>
        <w:rPr>
          <w:rFonts w:hint="default" w:ascii="宋体" w:hAnsi="宋体" w:eastAsia="宋体" w:cs="宋体"/>
          <w:b/>
          <w:szCs w:val="21"/>
          <w:highlight w:val="none"/>
          <w:lang w:val="en-US" w:eastAsia="zh-CN"/>
        </w:rPr>
      </w:pPr>
      <w:r>
        <w:rPr>
          <w:rFonts w:hint="eastAsia" w:ascii="宋体" w:hAnsi="宋体" w:cs="宋体"/>
          <w:b/>
          <w:szCs w:val="21"/>
          <w:highlight w:val="none"/>
          <w:lang w:val="en-US" w:eastAsia="zh-CN"/>
        </w:rPr>
        <w:t>本项目不收取履约保证金。</w:t>
      </w:r>
    </w:p>
    <w:p w14:paraId="4256E556">
      <w:pPr>
        <w:pageBreakBefore w:val="0"/>
        <w:spacing w:line="360" w:lineRule="auto"/>
        <w:ind w:firstLine="422"/>
        <w:rPr>
          <w:rFonts w:ascii="宋体" w:hAnsi="宋体" w:cs="宋体"/>
          <w:szCs w:val="21"/>
          <w:highlight w:val="none"/>
        </w:rPr>
      </w:pPr>
      <w:r>
        <w:rPr>
          <w:rFonts w:hint="eastAsia" w:ascii="宋体" w:hAnsi="宋体" w:cs="宋体"/>
          <w:b/>
          <w:szCs w:val="21"/>
          <w:highlight w:val="none"/>
        </w:rPr>
        <w:t>十一、质疑提出和处理</w:t>
      </w:r>
    </w:p>
    <w:p w14:paraId="1540AB03">
      <w:pPr>
        <w:pageBreakBefore w:val="0"/>
        <w:spacing w:line="360" w:lineRule="auto"/>
        <w:ind w:firstLine="480"/>
        <w:rPr>
          <w:rFonts w:ascii="宋体" w:hAnsi="宋体" w:cs="宋体"/>
          <w:szCs w:val="21"/>
          <w:highlight w:val="none"/>
        </w:rPr>
      </w:pPr>
      <w:r>
        <w:rPr>
          <w:rFonts w:hint="eastAsia" w:ascii="宋体" w:hAnsi="宋体" w:cs="宋体"/>
          <w:szCs w:val="21"/>
          <w:highlight w:val="none"/>
        </w:rPr>
        <w:t>格式请在江苏政府采购网“下载中心--有关质疑资料”下载</w:t>
      </w:r>
    </w:p>
    <w:p w14:paraId="57C55DE3">
      <w:pPr>
        <w:pageBreakBefore w:val="0"/>
        <w:spacing w:line="360" w:lineRule="auto"/>
        <w:ind w:firstLine="480"/>
        <w:rPr>
          <w:rFonts w:ascii="宋体" w:hAnsi="宋体" w:cs="宋体"/>
          <w:szCs w:val="21"/>
          <w:highlight w:val="none"/>
        </w:rPr>
      </w:pPr>
      <w:r>
        <w:rPr>
          <w:rFonts w:hint="eastAsia" w:ascii="宋体" w:hAnsi="宋体" w:cs="宋体"/>
          <w:szCs w:val="21"/>
          <w:highlight w:val="none"/>
        </w:rPr>
        <w:t>（一）质疑的提出</w:t>
      </w:r>
    </w:p>
    <w:p w14:paraId="4DCB7AD6">
      <w:pPr>
        <w:pageBreakBefore w:val="0"/>
        <w:spacing w:line="360" w:lineRule="auto"/>
        <w:ind w:firstLine="480"/>
        <w:rPr>
          <w:rFonts w:ascii="宋体" w:hAnsi="宋体" w:cs="宋体"/>
          <w:szCs w:val="21"/>
          <w:highlight w:val="none"/>
        </w:rPr>
      </w:pPr>
      <w:r>
        <w:rPr>
          <w:rFonts w:hint="eastAsia" w:ascii="宋体" w:hAnsi="宋体" w:cs="宋体"/>
          <w:szCs w:val="21"/>
          <w:highlight w:val="none"/>
        </w:rPr>
        <w:t>1.质疑人必须是直接参加本次磋商活动的当事人。</w:t>
      </w:r>
    </w:p>
    <w:p w14:paraId="576D3FD7">
      <w:pPr>
        <w:pageBreakBefore w:val="0"/>
        <w:spacing w:line="360" w:lineRule="auto"/>
        <w:ind w:firstLine="480"/>
        <w:rPr>
          <w:rFonts w:ascii="宋体" w:hAnsi="宋体" w:cs="宋体"/>
          <w:szCs w:val="21"/>
          <w:highlight w:val="none"/>
        </w:rPr>
      </w:pPr>
      <w:r>
        <w:rPr>
          <w:rFonts w:hint="eastAsia" w:ascii="宋体" w:hAnsi="宋体" w:cs="宋体"/>
          <w:szCs w:val="21"/>
          <w:highlight w:val="none"/>
        </w:rPr>
        <w:t>2.下载磋商文件的供应商应根据第二章“投标供应商须知”中第一条第4款的约定提出；响应文件接收截止后，供应商未进行磋商登记的，不能就响应文件接收截止后的招投标过程、成交结果</w:t>
      </w:r>
      <w:r>
        <w:rPr>
          <w:rFonts w:hint="eastAsia" w:ascii="宋体" w:hAnsi="宋体" w:cs="宋体"/>
          <w:szCs w:val="21"/>
          <w:highlight w:val="none"/>
          <w:lang w:eastAsia="zh-CN"/>
        </w:rPr>
        <w:t>质疑</w:t>
      </w:r>
      <w:r>
        <w:rPr>
          <w:rFonts w:hint="eastAsia" w:ascii="宋体" w:hAnsi="宋体" w:cs="宋体"/>
          <w:szCs w:val="21"/>
          <w:highlight w:val="none"/>
        </w:rPr>
        <w:t>；在磋商过程中，凡主持人或评审小组明确提出须由供应商确认的事项，供应商当场无异议的，事后不得</w:t>
      </w:r>
      <w:r>
        <w:rPr>
          <w:rFonts w:hint="eastAsia" w:ascii="宋体" w:hAnsi="宋体" w:cs="宋体"/>
          <w:szCs w:val="21"/>
          <w:highlight w:val="none"/>
          <w:lang w:eastAsia="zh-CN"/>
        </w:rPr>
        <w:t>质疑</w:t>
      </w:r>
      <w:r>
        <w:rPr>
          <w:rFonts w:hint="eastAsia" w:ascii="宋体" w:hAnsi="宋体" w:cs="宋体"/>
          <w:szCs w:val="21"/>
          <w:highlight w:val="none"/>
        </w:rPr>
        <w:t>。</w:t>
      </w:r>
    </w:p>
    <w:p w14:paraId="70E02294">
      <w:pPr>
        <w:pageBreakBefore w:val="0"/>
        <w:spacing w:line="360" w:lineRule="auto"/>
        <w:ind w:firstLine="480"/>
        <w:rPr>
          <w:rFonts w:ascii="宋体" w:hAnsi="宋体" w:cs="宋体"/>
          <w:szCs w:val="21"/>
          <w:highlight w:val="none"/>
        </w:rPr>
      </w:pPr>
      <w:r>
        <w:rPr>
          <w:rFonts w:hint="eastAsia" w:ascii="宋体" w:hAnsi="宋体" w:cs="宋体"/>
          <w:szCs w:val="21"/>
          <w:highlight w:val="none"/>
        </w:rPr>
        <w:t>3.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p>
    <w:p w14:paraId="0D89F28D">
      <w:pPr>
        <w:pageBreakBefore w:val="0"/>
        <w:spacing w:line="360" w:lineRule="auto"/>
        <w:ind w:firstLine="480"/>
        <w:rPr>
          <w:rFonts w:ascii="宋体" w:hAnsi="宋体" w:cs="宋体"/>
          <w:szCs w:val="21"/>
          <w:highlight w:val="none"/>
        </w:rPr>
      </w:pPr>
      <w:r>
        <w:rPr>
          <w:rFonts w:hint="eastAsia" w:ascii="宋体" w:hAnsi="宋体" w:cs="宋体"/>
          <w:szCs w:val="21"/>
          <w:highlight w:val="none"/>
        </w:rPr>
        <w:t>4.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p>
    <w:p w14:paraId="11724513">
      <w:pPr>
        <w:pageBreakBefore w:val="0"/>
        <w:spacing w:line="360" w:lineRule="auto"/>
        <w:ind w:firstLine="480"/>
        <w:rPr>
          <w:rFonts w:ascii="宋体" w:hAnsi="宋体" w:cs="宋体"/>
          <w:szCs w:val="21"/>
          <w:highlight w:val="none"/>
        </w:rPr>
      </w:pPr>
      <w:r>
        <w:rPr>
          <w:rFonts w:hint="eastAsia" w:ascii="宋体" w:hAnsi="宋体" w:cs="宋体"/>
          <w:szCs w:val="21"/>
          <w:highlight w:val="none"/>
        </w:rPr>
        <w:t>对不能提供相关佐证材料的、涉及商业秘密的、非书面形式的、非送达的、匿名的《质疑函》将不予受理。</w:t>
      </w:r>
    </w:p>
    <w:p w14:paraId="5A8C0B33">
      <w:pPr>
        <w:pageBreakBefore w:val="0"/>
        <w:spacing w:line="360" w:lineRule="auto"/>
        <w:ind w:firstLine="480"/>
        <w:rPr>
          <w:rFonts w:ascii="宋体" w:hAnsi="宋体" w:cs="宋体"/>
          <w:szCs w:val="21"/>
          <w:highlight w:val="none"/>
        </w:rPr>
      </w:pPr>
      <w:r>
        <w:rPr>
          <w:rFonts w:hint="eastAsia" w:ascii="宋体" w:hAnsi="宋体" w:cs="宋体"/>
          <w:szCs w:val="21"/>
          <w:highlight w:val="none"/>
        </w:rPr>
        <w:t>相关佐证材料要具备客观性、关联性、合法性，无法查实的（如宣传册、媒体报道、猜测、推理等）不能作为佐证材料。</w:t>
      </w:r>
    </w:p>
    <w:p w14:paraId="0A6A9DBF">
      <w:pPr>
        <w:pageBreakBefore w:val="0"/>
        <w:spacing w:line="360" w:lineRule="auto"/>
        <w:ind w:firstLine="480"/>
        <w:rPr>
          <w:rFonts w:ascii="宋体" w:hAnsi="宋体" w:cs="宋体"/>
          <w:szCs w:val="21"/>
          <w:highlight w:val="none"/>
        </w:rPr>
      </w:pPr>
      <w:r>
        <w:rPr>
          <w:rFonts w:hint="eastAsia" w:ascii="宋体" w:hAnsi="宋体" w:cs="宋体"/>
          <w:szCs w:val="21"/>
          <w:highlight w:val="none"/>
        </w:rPr>
        <w:t>采购单位或采购代理机构不负责搜集相关佐证材料等工作。</w:t>
      </w:r>
    </w:p>
    <w:p w14:paraId="421FB365">
      <w:pPr>
        <w:pageBreakBefore w:val="0"/>
        <w:spacing w:line="360" w:lineRule="auto"/>
        <w:ind w:firstLine="480"/>
        <w:rPr>
          <w:rFonts w:ascii="宋体" w:hAnsi="宋体" w:cs="宋体"/>
          <w:szCs w:val="21"/>
          <w:highlight w:val="none"/>
        </w:rPr>
      </w:pPr>
      <w:r>
        <w:rPr>
          <w:rFonts w:hint="eastAsia" w:ascii="宋体" w:hAnsi="宋体" w:cs="宋体"/>
          <w:szCs w:val="21"/>
          <w:highlight w:val="none"/>
        </w:rPr>
        <w:t>（二）《质疑函》的受理和回复</w:t>
      </w:r>
    </w:p>
    <w:p w14:paraId="50A7E3DB">
      <w:pPr>
        <w:pageBreakBefore w:val="0"/>
        <w:spacing w:line="360" w:lineRule="auto"/>
        <w:ind w:firstLine="480"/>
        <w:rPr>
          <w:rFonts w:ascii="宋体" w:hAnsi="宋体" w:cs="宋体"/>
          <w:szCs w:val="21"/>
          <w:highlight w:val="none"/>
        </w:rPr>
      </w:pPr>
      <w:r>
        <w:rPr>
          <w:rFonts w:hint="eastAsia" w:ascii="宋体" w:hAnsi="宋体" w:cs="宋体"/>
          <w:szCs w:val="21"/>
          <w:highlight w:val="none"/>
        </w:rPr>
        <w:t>1.《质疑函》须由质疑人的法定代表人或参加本次磋商被授权人送达采购单位和采购代理机构。</w:t>
      </w:r>
    </w:p>
    <w:p w14:paraId="49D19754">
      <w:pPr>
        <w:pageBreakBefore w:val="0"/>
        <w:spacing w:line="360" w:lineRule="auto"/>
        <w:ind w:firstLine="480"/>
        <w:rPr>
          <w:rFonts w:ascii="宋体" w:hAnsi="宋体" w:cs="宋体"/>
          <w:szCs w:val="21"/>
          <w:highlight w:val="none"/>
        </w:rPr>
      </w:pPr>
      <w:r>
        <w:rPr>
          <w:rFonts w:hint="eastAsia" w:ascii="宋体" w:hAnsi="宋体" w:cs="宋体"/>
          <w:szCs w:val="21"/>
          <w:highlight w:val="none"/>
        </w:rPr>
        <w:t>2.对符合</w:t>
      </w:r>
      <w:r>
        <w:rPr>
          <w:rFonts w:hint="eastAsia" w:ascii="宋体" w:hAnsi="宋体" w:cs="宋体"/>
          <w:szCs w:val="21"/>
          <w:highlight w:val="none"/>
          <w:lang w:eastAsia="zh-CN"/>
        </w:rPr>
        <w:t>质疑</w:t>
      </w:r>
      <w:r>
        <w:rPr>
          <w:rFonts w:hint="eastAsia" w:ascii="宋体" w:hAnsi="宋体" w:cs="宋体"/>
          <w:szCs w:val="21"/>
          <w:highlight w:val="none"/>
        </w:rPr>
        <w:t>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p>
    <w:p w14:paraId="4F1A59E0">
      <w:pPr>
        <w:pageBreakBefore w:val="0"/>
        <w:spacing w:line="360" w:lineRule="auto"/>
        <w:ind w:firstLine="480"/>
        <w:rPr>
          <w:rFonts w:ascii="宋体" w:hAnsi="宋体" w:cs="宋体"/>
          <w:szCs w:val="21"/>
          <w:highlight w:val="none"/>
        </w:rPr>
      </w:pPr>
      <w:r>
        <w:rPr>
          <w:rFonts w:hint="eastAsia" w:ascii="宋体" w:hAnsi="宋体" w:cs="宋体"/>
          <w:szCs w:val="21"/>
          <w:highlight w:val="none"/>
        </w:rPr>
        <w:t>3.对不符合</w:t>
      </w:r>
      <w:r>
        <w:rPr>
          <w:rFonts w:hint="eastAsia" w:ascii="宋体" w:hAnsi="宋体" w:cs="宋体"/>
          <w:szCs w:val="21"/>
          <w:highlight w:val="none"/>
          <w:lang w:eastAsia="zh-CN"/>
        </w:rPr>
        <w:t>质疑</w:t>
      </w:r>
      <w:r>
        <w:rPr>
          <w:rFonts w:hint="eastAsia" w:ascii="宋体" w:hAnsi="宋体" w:cs="宋体"/>
          <w:szCs w:val="21"/>
          <w:highlight w:val="none"/>
        </w:rPr>
        <w:t>要求的，出具《质疑退回通知书》并提出相关补充材料要求，质疑人未在规定的时间内提供补充佐证材料的，视同放弃质疑。</w:t>
      </w:r>
    </w:p>
    <w:p w14:paraId="0C3CE2BF">
      <w:pPr>
        <w:pageBreakBefore w:val="0"/>
        <w:spacing w:line="360" w:lineRule="auto"/>
        <w:ind w:firstLine="480"/>
        <w:rPr>
          <w:rFonts w:ascii="宋体" w:hAnsi="宋体" w:cs="宋体"/>
          <w:szCs w:val="21"/>
          <w:highlight w:val="none"/>
        </w:rPr>
      </w:pPr>
      <w:r>
        <w:rPr>
          <w:rFonts w:hint="eastAsia" w:ascii="宋体" w:hAnsi="宋体" w:cs="宋体"/>
          <w:szCs w:val="21"/>
          <w:highlight w:val="none"/>
        </w:rPr>
        <w:t>4.采购单位、采购代理机构负责将质疑人提出的质疑相关材料提供给相关专家或评审小组审核，并将审核意见回复质疑人。</w:t>
      </w:r>
    </w:p>
    <w:p w14:paraId="3C2225BB">
      <w:pPr>
        <w:pageBreakBefore w:val="0"/>
        <w:spacing w:line="360" w:lineRule="auto"/>
        <w:ind w:firstLine="480"/>
        <w:rPr>
          <w:rFonts w:ascii="宋体" w:hAnsi="宋体" w:cs="宋体"/>
          <w:szCs w:val="21"/>
          <w:highlight w:val="none"/>
        </w:rPr>
      </w:pPr>
      <w:r>
        <w:rPr>
          <w:rFonts w:hint="eastAsia" w:ascii="宋体" w:hAnsi="宋体" w:cs="宋体"/>
          <w:szCs w:val="21"/>
          <w:highlight w:val="none"/>
        </w:rPr>
        <w:t>必要时，可向被质疑人转发《质疑函》及相关佐证材料。被质疑人应当在要求的时间内，以书面形式作出说明，并提交相关证据。被质疑人在规定时间内，无正当理由未提交相关证据的，视同放弃说明权利，认可被质疑事项。</w:t>
      </w:r>
    </w:p>
    <w:p w14:paraId="6B32B0F7">
      <w:pPr>
        <w:pageBreakBefore w:val="0"/>
        <w:spacing w:line="360" w:lineRule="auto"/>
        <w:ind w:firstLine="480"/>
        <w:rPr>
          <w:rFonts w:ascii="宋体" w:hAnsi="宋体" w:cs="宋体"/>
          <w:szCs w:val="21"/>
          <w:highlight w:val="none"/>
        </w:rPr>
      </w:pPr>
      <w:r>
        <w:rPr>
          <w:rFonts w:hint="eastAsia" w:ascii="宋体" w:hAnsi="宋体" w:cs="宋体"/>
          <w:szCs w:val="21"/>
          <w:highlight w:val="none"/>
        </w:rPr>
        <w:t>5.因质疑情况复杂，组织论证或审查时间较长的，采购单位、采购代理机构以书面形式通知质疑人，可适当延长质疑回复处理时间。</w:t>
      </w:r>
    </w:p>
    <w:p w14:paraId="1784EA06">
      <w:pPr>
        <w:pageBreakBefore w:val="0"/>
        <w:spacing w:line="360" w:lineRule="auto"/>
        <w:ind w:firstLine="480"/>
        <w:rPr>
          <w:rFonts w:ascii="宋体" w:hAnsi="宋体" w:cs="宋体"/>
          <w:szCs w:val="21"/>
          <w:highlight w:val="none"/>
        </w:rPr>
      </w:pPr>
      <w:r>
        <w:rPr>
          <w:rFonts w:hint="eastAsia" w:ascii="宋体" w:hAnsi="宋体" w:cs="宋体"/>
          <w:szCs w:val="21"/>
          <w:highlight w:val="none"/>
        </w:rPr>
        <w:t>（三）质疑处理</w:t>
      </w:r>
    </w:p>
    <w:p w14:paraId="198A2A12">
      <w:pPr>
        <w:pageBreakBefore w:val="0"/>
        <w:spacing w:line="360" w:lineRule="auto"/>
        <w:ind w:firstLine="480"/>
        <w:rPr>
          <w:rFonts w:ascii="宋体" w:hAnsi="宋体" w:cs="宋体"/>
          <w:szCs w:val="21"/>
          <w:highlight w:val="none"/>
        </w:rPr>
      </w:pPr>
      <w:r>
        <w:rPr>
          <w:rFonts w:hint="eastAsia" w:ascii="宋体" w:hAnsi="宋体" w:cs="宋体"/>
          <w:szCs w:val="21"/>
          <w:highlight w:val="none"/>
        </w:rPr>
        <w:t>1.质疑成立的处理。采购单位或采购代理机构终止采购，并建议有关部门</w:t>
      </w:r>
      <w:r>
        <w:rPr>
          <w:rFonts w:hint="eastAsia" w:ascii="宋体" w:hAnsi="宋体" w:cs="宋体"/>
          <w:szCs w:val="21"/>
          <w:highlight w:val="none"/>
          <w:lang w:val="en-US" w:eastAsia="zh-CN"/>
        </w:rPr>
        <w:t>对</w:t>
      </w:r>
      <w:r>
        <w:rPr>
          <w:rFonts w:hint="eastAsia" w:ascii="宋体" w:hAnsi="宋体" w:cs="宋体"/>
          <w:szCs w:val="21"/>
          <w:highlight w:val="none"/>
        </w:rPr>
        <w:t>相关当事人予以处理。</w:t>
      </w:r>
    </w:p>
    <w:p w14:paraId="291A5F6B">
      <w:pPr>
        <w:pageBreakBefore w:val="0"/>
        <w:spacing w:line="360" w:lineRule="auto"/>
        <w:ind w:firstLine="480"/>
        <w:rPr>
          <w:rFonts w:ascii="宋体" w:hAnsi="宋体" w:cs="宋体"/>
          <w:szCs w:val="21"/>
          <w:highlight w:val="none"/>
        </w:rPr>
      </w:pPr>
      <w:r>
        <w:rPr>
          <w:rFonts w:hint="eastAsia" w:ascii="宋体" w:hAnsi="宋体" w:cs="宋体"/>
          <w:szCs w:val="21"/>
          <w:highlight w:val="none"/>
        </w:rPr>
        <w:t>2.质疑不成立的处理。</w:t>
      </w:r>
    </w:p>
    <w:p w14:paraId="29C3AC8B">
      <w:pPr>
        <w:pageBreakBefore w:val="0"/>
        <w:spacing w:line="360" w:lineRule="auto"/>
        <w:ind w:firstLine="480"/>
        <w:rPr>
          <w:rFonts w:ascii="宋体" w:hAnsi="宋体" w:cs="宋体"/>
          <w:szCs w:val="21"/>
          <w:highlight w:val="none"/>
        </w:rPr>
      </w:pPr>
      <w:r>
        <w:rPr>
          <w:rFonts w:hint="eastAsia" w:ascii="宋体" w:hAnsi="宋体" w:cs="宋体"/>
          <w:szCs w:val="21"/>
          <w:highlight w:val="none"/>
        </w:rPr>
        <w:t>1）质疑人书面《申请撤回质疑函》的，不作违约处理。</w:t>
      </w:r>
    </w:p>
    <w:p w14:paraId="254E7BE9">
      <w:pPr>
        <w:pageBreakBefore w:val="0"/>
        <w:spacing w:line="360" w:lineRule="auto"/>
        <w:ind w:firstLine="480"/>
        <w:rPr>
          <w:rFonts w:ascii="宋体" w:hAnsi="宋体" w:cs="宋体"/>
          <w:szCs w:val="21"/>
          <w:highlight w:val="none"/>
        </w:rPr>
      </w:pPr>
      <w:r>
        <w:rPr>
          <w:rFonts w:hint="eastAsia" w:ascii="宋体" w:hAnsi="宋体" w:cs="宋体"/>
          <w:szCs w:val="21"/>
          <w:highlight w:val="none"/>
        </w:rPr>
        <w:t>2）质疑人在规定的时间内不配合进行质疑调查处理的，按自动撤回《质疑函》处理。</w:t>
      </w:r>
    </w:p>
    <w:p w14:paraId="4C3A0BC3">
      <w:pPr>
        <w:pageBreakBefore w:val="0"/>
        <w:spacing w:line="360" w:lineRule="auto"/>
        <w:ind w:firstLine="480"/>
        <w:rPr>
          <w:rFonts w:ascii="宋体" w:hAnsi="宋体" w:cs="宋体"/>
          <w:szCs w:val="21"/>
          <w:highlight w:val="none"/>
        </w:rPr>
      </w:pPr>
      <w:r>
        <w:rPr>
          <w:rFonts w:hint="eastAsia" w:ascii="宋体" w:hAnsi="宋体" w:cs="宋体"/>
          <w:szCs w:val="21"/>
          <w:highlight w:val="none"/>
        </w:rPr>
        <w:t>3）质疑人不按《质疑函》格式就提出质疑的，作违约处理。同时，视情列入不良供应商名单。</w:t>
      </w:r>
    </w:p>
    <w:p w14:paraId="404EB982">
      <w:pPr>
        <w:pageBreakBefore w:val="0"/>
        <w:spacing w:line="360" w:lineRule="auto"/>
        <w:ind w:firstLine="480"/>
        <w:rPr>
          <w:rFonts w:ascii="宋体" w:hAnsi="宋体" w:cs="宋体"/>
          <w:szCs w:val="21"/>
          <w:highlight w:val="none"/>
        </w:rPr>
      </w:pPr>
      <w:r>
        <w:rPr>
          <w:rFonts w:hint="eastAsia" w:ascii="宋体" w:hAnsi="宋体" w:cs="宋体"/>
          <w:szCs w:val="21"/>
          <w:highlight w:val="none"/>
        </w:rPr>
        <w:t>4）质疑人虽提供了相关佐证材料，但不能证明其质疑成立的，采购单位或采购代理机构请质疑人补充相关佐证材料，仍不能证明其质疑成立的，作违约处理。并将其列入不良供应商名单。</w:t>
      </w:r>
    </w:p>
    <w:p w14:paraId="49B9E7C2">
      <w:pPr>
        <w:pageBreakBefore w:val="0"/>
        <w:spacing w:line="360" w:lineRule="auto"/>
        <w:ind w:firstLine="480"/>
        <w:rPr>
          <w:rFonts w:ascii="宋体" w:hAnsi="宋体" w:cs="宋体"/>
          <w:szCs w:val="21"/>
          <w:highlight w:val="none"/>
        </w:rPr>
      </w:pPr>
      <w:r>
        <w:rPr>
          <w:rFonts w:hint="eastAsia" w:ascii="宋体" w:hAnsi="宋体" w:cs="宋体"/>
          <w:szCs w:val="21"/>
          <w:highlight w:val="none"/>
        </w:rPr>
        <w:t>5）质疑人不能提供相关佐证材料的，采购单位、采购代理机构已指出，质疑人仍然坚持提出质疑的，作违约处理。同时，列入不良供应商名单。</w:t>
      </w:r>
    </w:p>
    <w:p w14:paraId="4D570C8B">
      <w:pPr>
        <w:pageBreakBefore w:val="0"/>
        <w:spacing w:line="360" w:lineRule="auto"/>
        <w:ind w:firstLine="480"/>
        <w:rPr>
          <w:rFonts w:ascii="宋体" w:hAnsi="宋体" w:cs="宋体"/>
          <w:szCs w:val="21"/>
          <w:highlight w:val="none"/>
        </w:rPr>
      </w:pPr>
      <w:r>
        <w:rPr>
          <w:rFonts w:hint="eastAsia" w:ascii="宋体" w:hAnsi="宋体" w:cs="宋体"/>
          <w:szCs w:val="21"/>
          <w:highlight w:val="none"/>
        </w:rPr>
        <w:t>6）对明显有违事实的、经相关专家或评审小组认定无依据的、经其他供应商举证无依据的质疑，作违约处理，列入不良供应商名单；同时，对其中每一项不成立的质疑给予质疑人1年内</w:t>
      </w:r>
      <w:r>
        <w:rPr>
          <w:rFonts w:hint="eastAsia" w:ascii="宋体" w:hAnsi="宋体" w:cs="宋体"/>
          <w:szCs w:val="21"/>
          <w:highlight w:val="none"/>
          <w:lang w:eastAsia="zh-CN"/>
        </w:rPr>
        <w:t>禁止参加</w:t>
      </w:r>
      <w:r>
        <w:rPr>
          <w:rFonts w:hint="eastAsia" w:ascii="宋体" w:hAnsi="宋体" w:cs="宋体"/>
          <w:szCs w:val="21"/>
          <w:highlight w:val="none"/>
        </w:rPr>
        <w:t>本区域内的政府采购活动的违约处理，依次类推；视情况在泰州市政府采购网、省、国家级相关媒体予以披露。</w:t>
      </w:r>
    </w:p>
    <w:p w14:paraId="1D505C44">
      <w:pPr>
        <w:pageBreakBefore w:val="0"/>
        <w:spacing w:line="360" w:lineRule="auto"/>
        <w:ind w:firstLine="480"/>
        <w:rPr>
          <w:rFonts w:ascii="宋体" w:hAnsi="宋体" w:cs="宋体"/>
          <w:szCs w:val="21"/>
          <w:highlight w:val="none"/>
        </w:rPr>
      </w:pPr>
      <w:r>
        <w:rPr>
          <w:rFonts w:hint="eastAsia" w:ascii="宋体" w:hAnsi="宋体" w:cs="宋体"/>
          <w:szCs w:val="21"/>
          <w:highlight w:val="none"/>
        </w:rPr>
        <w:t>7）质疑人承担使用虚假材料或恶意方式质疑的法律责任。</w:t>
      </w:r>
    </w:p>
    <w:p w14:paraId="65F9F058">
      <w:pPr>
        <w:pageBreakBefore w:val="0"/>
        <w:spacing w:line="360" w:lineRule="auto"/>
        <w:ind w:firstLine="480"/>
        <w:rPr>
          <w:rFonts w:ascii="宋体" w:hAnsi="宋体" w:cs="宋体"/>
          <w:szCs w:val="21"/>
          <w:highlight w:val="none"/>
        </w:rPr>
      </w:pPr>
      <w:r>
        <w:rPr>
          <w:rFonts w:hint="eastAsia" w:ascii="宋体" w:hAnsi="宋体" w:cs="宋体"/>
          <w:szCs w:val="21"/>
          <w:highlight w:val="none"/>
        </w:rPr>
        <w:t>4.无佐证材料的举报作违约处理。供应商不得进行不提供相关佐证材料（含无法查实的如宣传册、媒体报道、猜测、推理等）向有关部门的举报，否则作违约处理。同时对其在1至3年内</w:t>
      </w:r>
      <w:r>
        <w:rPr>
          <w:rFonts w:hint="eastAsia" w:ascii="宋体" w:hAnsi="宋体" w:cs="宋体"/>
          <w:szCs w:val="21"/>
          <w:highlight w:val="none"/>
          <w:lang w:eastAsia="zh-CN"/>
        </w:rPr>
        <w:t>禁止参加</w:t>
      </w:r>
      <w:r>
        <w:rPr>
          <w:rFonts w:hint="eastAsia" w:ascii="宋体" w:hAnsi="宋体" w:cs="宋体"/>
          <w:szCs w:val="21"/>
          <w:highlight w:val="none"/>
        </w:rPr>
        <w:t>由采购单位组织的政府采购活动的违约处理。</w:t>
      </w:r>
    </w:p>
    <w:p w14:paraId="38B38C17">
      <w:pPr>
        <w:pageBreakBefore w:val="0"/>
        <w:spacing w:line="360" w:lineRule="auto"/>
        <w:ind w:firstLine="480"/>
        <w:rPr>
          <w:rFonts w:ascii="宋体" w:hAnsi="宋体" w:cs="宋体"/>
          <w:szCs w:val="21"/>
          <w:highlight w:val="none"/>
        </w:rPr>
      </w:pPr>
      <w:r>
        <w:rPr>
          <w:rFonts w:hint="eastAsia" w:ascii="宋体" w:hAnsi="宋体" w:cs="宋体"/>
          <w:szCs w:val="21"/>
          <w:highlight w:val="none"/>
        </w:rPr>
        <w:t>5.投诉不成立的作违约处理。供应商进行质疑后，采购单位回复质疑不成立，供应商仍进行投诉的，并最终投诉不成立的，作违约处理。采购单位有权对其在1至3年内</w:t>
      </w:r>
      <w:r>
        <w:rPr>
          <w:rFonts w:hint="eastAsia" w:ascii="宋体" w:hAnsi="宋体" w:cs="宋体"/>
          <w:szCs w:val="21"/>
          <w:highlight w:val="none"/>
          <w:lang w:eastAsia="zh-CN"/>
        </w:rPr>
        <w:t>禁止参加</w:t>
      </w:r>
      <w:r>
        <w:rPr>
          <w:rFonts w:hint="eastAsia" w:ascii="宋体" w:hAnsi="宋体" w:cs="宋体"/>
          <w:szCs w:val="21"/>
          <w:highlight w:val="none"/>
        </w:rPr>
        <w:t>由采购单位组织的政府采购活动的违约处理。</w:t>
      </w:r>
    </w:p>
    <w:p w14:paraId="341982E1">
      <w:pPr>
        <w:pageBreakBefore w:val="0"/>
        <w:spacing w:line="360" w:lineRule="auto"/>
        <w:ind w:firstLine="480"/>
        <w:rPr>
          <w:rFonts w:ascii="宋体" w:hAnsi="宋体" w:cs="宋体"/>
          <w:szCs w:val="21"/>
          <w:highlight w:val="none"/>
        </w:rPr>
      </w:pPr>
      <w:r>
        <w:rPr>
          <w:rFonts w:hint="eastAsia" w:ascii="宋体" w:hAnsi="宋体" w:cs="宋体"/>
          <w:szCs w:val="21"/>
          <w:highlight w:val="none"/>
        </w:rPr>
        <w:t>6.《质疑函》、《质疑回复函》，质疑、举报、投诉不成立等相关情况，视情在泰州市政府采购网、省、国家级等相关媒体予以披露。并建议相关政府采购机构对该供应商同步实施1至3年内禁入。</w:t>
      </w:r>
    </w:p>
    <w:p w14:paraId="112CF0DD">
      <w:pPr>
        <w:pageBreakBefore w:val="0"/>
        <w:spacing w:line="360" w:lineRule="auto"/>
        <w:ind w:firstLine="480"/>
        <w:rPr>
          <w:rFonts w:ascii="宋体" w:hAnsi="宋体" w:cs="宋体"/>
          <w:b/>
          <w:szCs w:val="21"/>
          <w:highlight w:val="none"/>
        </w:rPr>
      </w:pPr>
      <w:r>
        <w:rPr>
          <w:rFonts w:hint="eastAsia" w:ascii="宋体" w:hAnsi="宋体" w:cs="宋体"/>
          <w:szCs w:val="21"/>
          <w:highlight w:val="none"/>
        </w:rPr>
        <w:t>7.质疑供应商对采购单位或代理机构的答复不满意或者采购单位或代理机构未在规定的时间内作出答复的，可以在答复期满后15个工作日内向政府采购监督管理部门投诉。</w:t>
      </w:r>
    </w:p>
    <w:p w14:paraId="2B00D816">
      <w:pPr>
        <w:pageBreakBefore w:val="0"/>
        <w:spacing w:line="360" w:lineRule="auto"/>
        <w:rPr>
          <w:rFonts w:ascii="宋体" w:hAnsi="宋体"/>
          <w:b/>
          <w:szCs w:val="21"/>
          <w:highlight w:val="none"/>
        </w:rPr>
      </w:pPr>
      <w:r>
        <w:rPr>
          <w:rFonts w:hint="eastAsia" w:ascii="宋体" w:hAnsi="宋体"/>
          <w:b/>
          <w:szCs w:val="21"/>
          <w:highlight w:val="none"/>
        </w:rPr>
        <w:t>十二、其他事项说明：</w:t>
      </w:r>
    </w:p>
    <w:p w14:paraId="5266D351">
      <w:pPr>
        <w:pageBreakBefore w:val="0"/>
        <w:spacing w:line="360" w:lineRule="auto"/>
        <w:ind w:firstLine="420"/>
        <w:rPr>
          <w:rFonts w:ascii="宋体" w:hAnsi="宋体" w:cs="宋体"/>
          <w:highlight w:val="none"/>
          <w:lang w:bidi="ar"/>
        </w:rPr>
      </w:pPr>
      <w:r>
        <w:rPr>
          <w:rFonts w:hint="eastAsia" w:ascii="宋体" w:hAnsi="宋体" w:cs="宋体"/>
          <w:highlight w:val="none"/>
          <w:lang w:bidi="ar"/>
        </w:rPr>
        <w:t>采购项目需要落实的政府采购相关法律法规及政策：</w:t>
      </w:r>
    </w:p>
    <w:p w14:paraId="7030DFFF">
      <w:pPr>
        <w:pageBreakBefore w:val="0"/>
        <w:spacing w:line="360" w:lineRule="auto"/>
        <w:ind w:firstLine="420"/>
        <w:rPr>
          <w:rFonts w:ascii="宋体" w:hAnsi="宋体" w:cs="宋体"/>
          <w:highlight w:val="none"/>
          <w:lang w:bidi="ar"/>
        </w:rPr>
      </w:pPr>
      <w:r>
        <w:rPr>
          <w:rFonts w:hint="eastAsia" w:ascii="宋体" w:hAnsi="宋体" w:cs="宋体"/>
          <w:highlight w:val="none"/>
          <w:lang w:bidi="ar"/>
        </w:rPr>
        <w:t>1.《中华人民共和国政府采购法》</w:t>
      </w:r>
    </w:p>
    <w:p w14:paraId="6A7CE9C4">
      <w:pPr>
        <w:pageBreakBefore w:val="0"/>
        <w:spacing w:line="360" w:lineRule="auto"/>
        <w:ind w:firstLine="420"/>
        <w:rPr>
          <w:rFonts w:ascii="宋体" w:hAnsi="宋体" w:cs="宋体"/>
          <w:highlight w:val="none"/>
          <w:lang w:bidi="ar"/>
        </w:rPr>
      </w:pPr>
      <w:r>
        <w:rPr>
          <w:rFonts w:hint="eastAsia" w:ascii="宋体" w:hAnsi="宋体" w:cs="宋体"/>
          <w:highlight w:val="none"/>
          <w:lang w:bidi="ar"/>
        </w:rPr>
        <w:t>2.《中华人民共和国政府采购法实施条例》</w:t>
      </w:r>
    </w:p>
    <w:p w14:paraId="1189EAA5">
      <w:pPr>
        <w:pageBreakBefore w:val="0"/>
        <w:spacing w:line="360" w:lineRule="auto"/>
        <w:ind w:firstLine="420"/>
        <w:rPr>
          <w:rFonts w:hint="eastAsia" w:ascii="宋体" w:hAnsi="宋体" w:cs="宋体"/>
          <w:highlight w:val="none"/>
          <w:lang w:bidi="ar"/>
        </w:rPr>
      </w:pPr>
      <w:r>
        <w:rPr>
          <w:rFonts w:hint="eastAsia" w:ascii="宋体" w:hAnsi="宋体" w:cs="宋体"/>
          <w:highlight w:val="none"/>
          <w:lang w:bidi="ar"/>
        </w:rPr>
        <w:t>3.《政府采购竞争性磋商采购方式管理办法》</w:t>
      </w:r>
    </w:p>
    <w:p w14:paraId="0B3D49A0">
      <w:pPr>
        <w:pageBreakBefore w:val="0"/>
        <w:spacing w:line="360" w:lineRule="auto"/>
        <w:ind w:firstLine="420"/>
        <w:rPr>
          <w:rFonts w:hint="eastAsia" w:ascii="宋体" w:hAnsi="宋体" w:cs="宋体"/>
          <w:highlight w:val="none"/>
          <w:lang w:bidi="ar"/>
        </w:rPr>
      </w:pPr>
      <w:r>
        <w:rPr>
          <w:rFonts w:hint="eastAsia" w:ascii="宋体" w:hAnsi="宋体" w:cs="宋体"/>
          <w:highlight w:val="none"/>
          <w:lang w:bidi="ar"/>
        </w:rPr>
        <w:t xml:space="preserve">4.政府采购促进中小企业发展办法的通知--财库〔2020〕46号 </w:t>
      </w:r>
    </w:p>
    <w:p w14:paraId="2B647BA2">
      <w:pPr>
        <w:pageBreakBefore w:val="0"/>
        <w:spacing w:line="360" w:lineRule="auto"/>
        <w:ind w:firstLine="420"/>
        <w:rPr>
          <w:rFonts w:hint="default" w:ascii="宋体" w:hAnsi="宋体" w:cs="宋体"/>
          <w:highlight w:val="none"/>
          <w:lang w:val="en-US" w:eastAsia="zh-CN" w:bidi="ar"/>
        </w:rPr>
      </w:pPr>
      <w:r>
        <w:rPr>
          <w:rFonts w:hint="eastAsia" w:ascii="宋体" w:hAnsi="宋体" w:cs="宋体"/>
          <w:highlight w:val="none"/>
          <w:lang w:val="en-US" w:eastAsia="zh-CN" w:bidi="ar"/>
        </w:rPr>
        <w:t>4.1小微型企业价格扣除</w:t>
      </w:r>
    </w:p>
    <w:p w14:paraId="7609797E">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（1）本项目对小型和微型企业提供的服务（产品）给予10%的扣除价格，用扣除后的价格参与评审。</w:t>
      </w:r>
    </w:p>
    <w:p w14:paraId="1415ABCC">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（2）供应商需按照采购文件的要求提供相应的《小微企业声明函》。</w:t>
      </w:r>
    </w:p>
    <w:p w14:paraId="6BC143F7">
      <w:pPr>
        <w:pageBreakBefore w:val="0"/>
        <w:spacing w:line="360" w:lineRule="auto"/>
        <w:ind w:firstLine="420"/>
        <w:rPr>
          <w:rFonts w:hint="eastAsia" w:ascii="宋体" w:hAnsi="宋体" w:cs="宋体"/>
          <w:highlight w:val="none"/>
          <w:lang w:bidi="ar"/>
        </w:rPr>
      </w:pPr>
      <w:r>
        <w:rPr>
          <w:rFonts w:hint="eastAsia" w:ascii="宋体" w:hAnsi="宋体" w:cs="宋体"/>
          <w:highlight w:val="none"/>
          <w:lang w:val="en-US" w:eastAsia="zh-CN" w:bidi="ar"/>
        </w:rPr>
        <w:t>（3）企业标准请参照《关于印发中小企业划型标准规定的通知》（工信部联企业〔2011〕300号）文件规定自行填写。</w:t>
      </w:r>
    </w:p>
    <w:p w14:paraId="70D658AC">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4.2监狱和戒毒企业价格扣除</w:t>
      </w:r>
    </w:p>
    <w:p w14:paraId="3F73F6F9">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（1）本项目对监狱和戒毒企业（简称监狱企业）视同小型、微型企业，给予10%的价格扣除，用扣除后的价格参与评审。</w:t>
      </w:r>
    </w:p>
    <w:p w14:paraId="6C7E943F">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（2）监狱企业参加政府采购活动时，需提供由省级以上监狱管理局、戒毒管理局（含新疆生产建设兵团）出具的属于监狱企业的证明文件。供应商如不提供上述证明文件，价格将不做相应扣除。</w:t>
      </w:r>
    </w:p>
    <w:p w14:paraId="534D31D0">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（3）监狱企业标准请参照《关于政府采购支持监狱企业发展有关问题的通知》（财库〔2014〕68号）。</w:t>
      </w:r>
    </w:p>
    <w:p w14:paraId="2107F45C">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4.3残疾人福利单位价格扣除</w:t>
      </w:r>
    </w:p>
    <w:p w14:paraId="56F802A8">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（1）本项目对残疾人福利性单位视同小型、微型企业，给予10%的价格扣除，用扣除后的价格参与评审。的价格扣除，用扣除后的价格参与评审。</w:t>
      </w:r>
    </w:p>
    <w:p w14:paraId="284C2A0F">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（2）残疾人福利单位需按照采购文件的要求提供《残疾人福利性单位声明函》。</w:t>
      </w:r>
    </w:p>
    <w:p w14:paraId="47ECEDFE">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（3）残疾人福利单位标准请参照《关于促进残疾人就业政府采购政策的通知》（财库〔2017〕141号）。</w:t>
      </w:r>
    </w:p>
    <w:p w14:paraId="63446C0E">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p>
    <w:p w14:paraId="385C23C7">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联合体各方均为小型、微型企业（残疾人福利单位、监狱企业）的，联合体享受10%（备注：与小微型企业价格扣除数值保持一致。确定后该备注删除）价格扣除，用扣除后的价格参与评审。</w:t>
      </w:r>
    </w:p>
    <w:p w14:paraId="322C08EE">
      <w:pPr>
        <w:pageBreakBefore w:val="0"/>
        <w:numPr>
          <w:ilvl w:val="0"/>
          <w:numId w:val="0"/>
        </w:numPr>
        <w:spacing w:line="360" w:lineRule="auto"/>
        <w:ind w:firstLine="420" w:firstLineChars="200"/>
        <w:rPr>
          <w:rFonts w:hint="eastAsia" w:ascii="宋体" w:hAnsi="宋体" w:cs="宋体"/>
          <w:highlight w:val="none"/>
          <w:lang w:val="en-US" w:eastAsia="zh-CN" w:bidi="ar"/>
        </w:rPr>
      </w:pPr>
      <w:r>
        <w:rPr>
          <w:rFonts w:hint="eastAsia" w:ascii="宋体" w:hAnsi="宋体" w:cs="宋体"/>
          <w:highlight w:val="none"/>
          <w:lang w:val="en-US" w:eastAsia="zh-CN" w:bidi="ar"/>
        </w:rPr>
        <w:t>6.《江苏省财政厅关于进一步加大政府采购支持中小企业力度的通知》苏财购〔2022〕45号</w:t>
      </w:r>
    </w:p>
    <w:p w14:paraId="113C8DD1">
      <w:pPr>
        <w:pageBreakBefore w:val="0"/>
        <w:numPr>
          <w:ilvl w:val="0"/>
          <w:numId w:val="0"/>
        </w:numPr>
        <w:spacing w:line="360" w:lineRule="auto"/>
        <w:ind w:firstLine="420" w:firstLineChars="200"/>
        <w:rPr>
          <w:rFonts w:hint="eastAsia" w:ascii="宋体" w:hAnsi="宋体" w:cs="宋体"/>
          <w:highlight w:val="none"/>
          <w:lang w:val="en-US" w:eastAsia="zh-CN" w:bidi="ar"/>
        </w:rPr>
      </w:pPr>
      <w:r>
        <w:rPr>
          <w:rFonts w:hint="eastAsia" w:ascii="宋体" w:hAnsi="宋体" w:cs="宋体"/>
          <w:szCs w:val="21"/>
          <w:highlight w:val="none"/>
          <w:lang w:val="en-US" w:eastAsia="zh-CN"/>
        </w:rPr>
        <w:t>7.</w:t>
      </w:r>
      <w:r>
        <w:rPr>
          <w:rFonts w:hint="eastAsia" w:ascii="宋体" w:hAnsi="宋体" w:eastAsia="宋体" w:cs="宋体"/>
          <w:color w:val="E54C5E" w:themeColor="accent6"/>
          <w:sz w:val="21"/>
          <w:szCs w:val="21"/>
          <w:highlight w:val="none"/>
          <w:lang w:val="en-US" w:eastAsia="zh-CN"/>
          <w14:textFill>
            <w14:solidFill>
              <w14:schemeClr w14:val="accent6"/>
            </w14:solidFill>
          </w14:textFill>
        </w:rPr>
        <w:t>根据《江苏省财政厅转发财政部关于推动解决政府采购异常低价问题的通知》苏财购〔2026〕36号精神</w:t>
      </w:r>
    </w:p>
    <w:p w14:paraId="6926AA98">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8.根据《江苏省财政厅关于加强政府绿色采购有关事项的通知》（苏财购〔2023〕65号）文件精神，严格落实政府绿色采购的各项要求。</w:t>
      </w:r>
    </w:p>
    <w:p w14:paraId="42C869FB">
      <w:pPr>
        <w:pageBreakBefore w:val="0"/>
        <w:spacing w:line="360" w:lineRule="auto"/>
        <w:ind w:firstLine="420"/>
        <w:rPr>
          <w:rFonts w:hint="default" w:ascii="宋体" w:hAnsi="宋体" w:cs="宋体"/>
          <w:highlight w:val="none"/>
          <w:lang w:val="en-US" w:eastAsia="zh-CN" w:bidi="ar"/>
        </w:rPr>
      </w:pPr>
      <w:r>
        <w:rPr>
          <w:rFonts w:hint="eastAsia" w:ascii="宋体" w:hAnsi="宋体" w:cs="宋体"/>
          <w:highlight w:val="none"/>
          <w:lang w:val="en-US" w:eastAsia="zh-CN" w:bidi="ar"/>
        </w:rPr>
        <w:t>9.节能环保</w:t>
      </w:r>
    </w:p>
    <w:p w14:paraId="2887B2FD">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本项目中如有涉及节能环保产品要求的，应当按《财政部、发展改革委、生态环境部、市场监管总局关于调整优化节能产品、环境标志产品政府采购执行机制的通知》（财库〔2019〕9号）文件执行。</w:t>
      </w:r>
    </w:p>
    <w:p w14:paraId="4C140508">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10.需求标准</w:t>
      </w:r>
    </w:p>
    <w:p w14:paraId="4585B845">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本项目中如有涉及商品包装、快递包装的，应当按《关于印发〈商品包装政府采购需求标准（试行）〉、〈快递包装政府采购需求标准（试行）〉的通知》（财办库〔2020〕123号）文件执行。</w:t>
      </w:r>
    </w:p>
    <w:p w14:paraId="5C30BD95">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本项目中如有涉及采购数据中心相关设备、运维服务的，应当按《关于印发〈绿色数据中心政府采购需求标准（试行）〉的通知》（财办库〔2023〕7号）文件执行。</w:t>
      </w:r>
    </w:p>
    <w:p w14:paraId="2B43317D">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p>
    <w:p w14:paraId="11C0EF7F">
      <w:pPr>
        <w:pageBreakBefore w:val="0"/>
        <w:spacing w:line="360" w:lineRule="auto"/>
        <w:ind w:firstLine="420"/>
        <w:rPr>
          <w:rFonts w:hint="default" w:ascii="宋体" w:hAnsi="宋体" w:cs="宋体"/>
          <w:highlight w:val="none"/>
          <w:lang w:val="en-US" w:eastAsia="zh-CN" w:bidi="ar"/>
        </w:rPr>
      </w:pPr>
      <w:r>
        <w:rPr>
          <w:rFonts w:hint="eastAsia" w:ascii="宋体" w:hAnsi="宋体" w:cs="宋体"/>
          <w:highlight w:val="none"/>
          <w:lang w:val="en-US" w:eastAsia="zh-CN" w:bidi="ar"/>
        </w:rPr>
        <w:t>11.</w:t>
      </w:r>
      <w:r>
        <w:rPr>
          <w:rFonts w:hint="default" w:ascii="宋体" w:hAnsi="宋体" w:cs="宋体"/>
          <w:highlight w:val="none"/>
          <w:lang w:val="en-US" w:eastAsia="zh-CN" w:bidi="ar"/>
        </w:rPr>
        <w:t>中标、成交供应商可以采用电子履约保函形式</w:t>
      </w:r>
      <w:r>
        <w:rPr>
          <w:rFonts w:hint="eastAsia" w:ascii="宋体" w:hAnsi="宋体" w:cs="宋体"/>
          <w:highlight w:val="none"/>
          <w:lang w:val="en-US" w:eastAsia="zh-CN" w:bidi="ar"/>
        </w:rPr>
        <w:t>代替缴纳履约保证金</w:t>
      </w:r>
      <w:r>
        <w:rPr>
          <w:rFonts w:hint="default" w:ascii="宋体" w:hAnsi="宋体" w:cs="宋体"/>
          <w:highlight w:val="none"/>
          <w:lang w:val="en-US" w:eastAsia="zh-CN" w:bidi="ar"/>
        </w:rPr>
        <w:t>，具体可登录江苏政府采购网的保险保函模块进行办理。</w:t>
      </w:r>
    </w:p>
    <w:p w14:paraId="213EDCF1">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12.</w:t>
      </w:r>
      <w:r>
        <w:rPr>
          <w:rFonts w:hint="default" w:ascii="宋体" w:hAnsi="宋体" w:cs="宋体"/>
          <w:highlight w:val="none"/>
          <w:lang w:val="en-US" w:eastAsia="zh-CN" w:bidi="ar"/>
        </w:rPr>
        <w:t>中标、成交供应商</w:t>
      </w:r>
      <w:r>
        <w:rPr>
          <w:rFonts w:hint="eastAsia" w:ascii="宋体" w:hAnsi="宋体" w:cs="宋体"/>
          <w:highlight w:val="none"/>
          <w:lang w:val="en-US" w:eastAsia="zh-CN" w:bidi="ar"/>
        </w:rPr>
        <w:t>可凭政府采购合同办理融资贷款，详情请见泰州市政府采购网“政采贷”专栏。</w:t>
      </w:r>
    </w:p>
    <w:p w14:paraId="3D079146">
      <w:pPr>
        <w:pageBreakBefore w:val="0"/>
        <w:spacing w:line="360" w:lineRule="auto"/>
        <w:ind w:firstLine="420"/>
        <w:rPr>
          <w:rFonts w:hint="default" w:ascii="宋体" w:hAnsi="宋体" w:cs="宋体"/>
          <w:highlight w:val="none"/>
          <w:lang w:val="en-US" w:eastAsia="zh-CN" w:bidi="ar"/>
        </w:rPr>
      </w:pPr>
    </w:p>
    <w:p w14:paraId="3C70DB45">
      <w:pPr>
        <w:pageBreakBefore w:val="0"/>
        <w:spacing w:line="360" w:lineRule="auto"/>
        <w:ind w:firstLine="420"/>
        <w:rPr>
          <w:rFonts w:hint="eastAsia" w:ascii="宋体" w:hAnsi="宋体" w:cs="宋体"/>
          <w:highlight w:val="none"/>
          <w:lang w:val="en-US" w:eastAsia="zh-CN" w:bidi="ar"/>
        </w:rPr>
      </w:pPr>
    </w:p>
    <w:bookmarkEnd w:id="36"/>
    <w:bookmarkEnd w:id="37"/>
    <w:bookmarkEnd w:id="38"/>
    <w:p w14:paraId="750D13E3">
      <w:pPr>
        <w:pageBreakBefore w:val="0"/>
        <w:spacing w:line="360" w:lineRule="auto"/>
        <w:ind w:firstLine="420"/>
        <w:rPr>
          <w:rFonts w:ascii="宋体" w:hAnsi="宋体" w:cs="宋体"/>
          <w:highlight w:val="none"/>
          <w:lang w:bidi="ar"/>
        </w:rPr>
        <w:sectPr>
          <w:footerReference r:id="rId7" w:type="default"/>
          <w:pgSz w:w="11915" w:h="16840"/>
          <w:pgMar w:top="1247" w:right="1080" w:bottom="1247" w:left="1080" w:header="851" w:footer="851" w:gutter="0"/>
          <w:cols w:space="425" w:num="1"/>
          <w:docGrid w:linePitch="360" w:charSpace="0"/>
        </w:sectPr>
      </w:pPr>
    </w:p>
    <w:p w14:paraId="2F168970">
      <w:pPr>
        <w:pStyle w:val="3"/>
        <w:pageBreakBefore w:val="0"/>
        <w:numPr>
          <w:ilvl w:val="0"/>
          <w:numId w:val="2"/>
        </w:numPr>
        <w:spacing w:line="360" w:lineRule="auto"/>
        <w:ind w:firstLine="422"/>
        <w:jc w:val="center"/>
        <w:rPr>
          <w:rFonts w:ascii="宋体" w:hAnsi="宋体" w:eastAsia="宋体"/>
          <w:b/>
          <w:sz w:val="21"/>
          <w:szCs w:val="21"/>
          <w:highlight w:val="none"/>
        </w:rPr>
      </w:pPr>
      <w:bookmarkStart w:id="89" w:name="_Toc86268901"/>
      <w:r>
        <w:rPr>
          <w:rFonts w:hint="eastAsia" w:ascii="宋体" w:hAnsi="宋体" w:eastAsia="宋体"/>
          <w:b/>
          <w:sz w:val="21"/>
          <w:szCs w:val="21"/>
          <w:highlight w:val="none"/>
        </w:rPr>
        <w:t xml:space="preserve"> 合同条款及格式</w:t>
      </w:r>
      <w:bookmarkEnd w:id="89"/>
    </w:p>
    <w:p w14:paraId="781BA545">
      <w:pPr>
        <w:pStyle w:val="231"/>
        <w:pageBreakBefore w:val="0"/>
        <w:tabs>
          <w:tab w:val="left" w:pos="1050"/>
          <w:tab w:val="right" w:leader="dot" w:pos="9402"/>
        </w:tabs>
        <w:spacing w:line="360" w:lineRule="auto"/>
        <w:ind w:left="0"/>
        <w:jc w:val="center"/>
        <w:outlineLvl w:val="0"/>
        <w:rPr>
          <w:rFonts w:ascii="宋体" w:hAnsi="宋体" w:cs="宋体"/>
          <w:b/>
          <w:iCs/>
          <w:szCs w:val="21"/>
          <w:highlight w:val="none"/>
        </w:rPr>
      </w:pPr>
      <w:r>
        <w:rPr>
          <w:rFonts w:hint="eastAsia" w:ascii="宋体" w:hAnsi="宋体" w:cs="宋体"/>
          <w:b/>
          <w:iCs/>
          <w:szCs w:val="21"/>
          <w:highlight w:val="none"/>
        </w:rPr>
        <w:t xml:space="preserve"> 合同授予</w:t>
      </w:r>
    </w:p>
    <w:p w14:paraId="79715185">
      <w:pPr>
        <w:pageBreakBefore w:val="0"/>
        <w:spacing w:line="360" w:lineRule="auto"/>
        <w:ind w:firstLine="480"/>
        <w:rPr>
          <w:rFonts w:ascii="宋体" w:hAnsi="宋体" w:cs="宋体"/>
          <w:szCs w:val="21"/>
          <w:highlight w:val="none"/>
        </w:rPr>
      </w:pPr>
      <w:r>
        <w:rPr>
          <w:rFonts w:hint="eastAsia" w:ascii="宋体" w:hAnsi="宋体" w:cs="宋体"/>
          <w:szCs w:val="21"/>
          <w:highlight w:val="none"/>
        </w:rPr>
        <w:t>一、成交供应商在《成交通知书》</w:t>
      </w:r>
      <w:r>
        <w:rPr>
          <w:rFonts w:hint="eastAsia" w:ascii="宋体" w:hAnsi="宋体" w:cs="宋体"/>
          <w:bCs/>
          <w:szCs w:val="21"/>
          <w:highlight w:val="none"/>
        </w:rPr>
        <w:t>发出后30日</w:t>
      </w:r>
      <w:r>
        <w:rPr>
          <w:rFonts w:hint="eastAsia" w:ascii="宋体" w:hAnsi="宋体" w:cs="宋体"/>
          <w:szCs w:val="21"/>
          <w:highlight w:val="none"/>
        </w:rPr>
        <w:t>内须按照磋商文件确定的事项签订采购合同。合同一式</w:t>
      </w:r>
      <w:r>
        <w:rPr>
          <w:rFonts w:hint="eastAsia" w:ascii="宋体" w:hAnsi="宋体" w:cs="宋体"/>
          <w:szCs w:val="21"/>
          <w:highlight w:val="none"/>
          <w:lang w:val="en-US" w:eastAsia="zh-CN"/>
        </w:rPr>
        <w:t>陆</w:t>
      </w:r>
      <w:r>
        <w:rPr>
          <w:rFonts w:hint="eastAsia" w:ascii="宋体" w:hAnsi="宋体" w:cs="宋体"/>
          <w:szCs w:val="21"/>
          <w:highlight w:val="none"/>
        </w:rPr>
        <w:t>份，采购单位</w:t>
      </w:r>
      <w:r>
        <w:rPr>
          <w:rFonts w:hint="eastAsia" w:ascii="宋体" w:hAnsi="宋体" w:cs="宋体"/>
          <w:szCs w:val="21"/>
          <w:highlight w:val="none"/>
          <w:lang w:val="en-US" w:eastAsia="zh-CN"/>
        </w:rPr>
        <w:t>叁</w:t>
      </w:r>
      <w:r>
        <w:rPr>
          <w:rFonts w:hint="eastAsia" w:ascii="宋体" w:hAnsi="宋体" w:cs="宋体"/>
          <w:szCs w:val="21"/>
          <w:highlight w:val="none"/>
        </w:rPr>
        <w:t>份、供应商</w:t>
      </w:r>
      <w:r>
        <w:rPr>
          <w:rFonts w:hint="eastAsia" w:ascii="宋体" w:hAnsi="宋体" w:cs="宋体"/>
          <w:szCs w:val="21"/>
          <w:highlight w:val="none"/>
          <w:lang w:val="en-US" w:eastAsia="zh-CN"/>
        </w:rPr>
        <w:t>叁</w:t>
      </w:r>
      <w:r>
        <w:rPr>
          <w:rFonts w:hint="eastAsia" w:ascii="宋体" w:hAnsi="宋体" w:cs="宋体"/>
          <w:szCs w:val="21"/>
          <w:highlight w:val="none"/>
        </w:rPr>
        <w:t xml:space="preserve">份。所签合同不得对磋商文件作实质性修改。采购单位不得向成交供应商提出不合理的要求作为签订合同的条件，不得与成交供应商私下订立背离磋商文件实质性内容的协议。 </w:t>
      </w:r>
    </w:p>
    <w:p w14:paraId="33FFAD23">
      <w:pPr>
        <w:pageBreakBefore w:val="0"/>
        <w:spacing w:line="360" w:lineRule="auto"/>
        <w:ind w:firstLine="480"/>
        <w:rPr>
          <w:rFonts w:ascii="宋体" w:hAnsi="宋体" w:cs="宋体"/>
          <w:szCs w:val="21"/>
          <w:highlight w:val="none"/>
        </w:rPr>
      </w:pPr>
      <w:r>
        <w:rPr>
          <w:rFonts w:hint="eastAsia" w:ascii="宋体" w:hAnsi="宋体" w:cs="宋体"/>
          <w:szCs w:val="21"/>
          <w:highlight w:val="none"/>
        </w:rPr>
        <w:t>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w:t>
      </w:r>
      <w:r>
        <w:rPr>
          <w:rFonts w:hint="eastAsia" w:ascii="宋体" w:hAnsi="宋体" w:cs="宋体"/>
          <w:szCs w:val="21"/>
          <w:highlight w:val="none"/>
          <w:lang w:val="en-US" w:eastAsia="zh-CN"/>
        </w:rPr>
        <w:t>在法定</w:t>
      </w:r>
      <w:r>
        <w:rPr>
          <w:rFonts w:hint="eastAsia" w:ascii="宋体" w:hAnsi="宋体" w:cs="宋体"/>
          <w:szCs w:val="21"/>
          <w:highlight w:val="none"/>
        </w:rPr>
        <w:t>工作日内支付相应款项。</w:t>
      </w:r>
    </w:p>
    <w:p w14:paraId="445F69AC">
      <w:pPr>
        <w:pageBreakBefore w:val="0"/>
        <w:spacing w:line="360" w:lineRule="auto"/>
        <w:ind w:firstLine="480"/>
        <w:rPr>
          <w:rFonts w:ascii="宋体" w:hAnsi="宋体" w:cs="宋体"/>
          <w:szCs w:val="21"/>
          <w:highlight w:val="none"/>
        </w:rPr>
      </w:pPr>
      <w:r>
        <w:rPr>
          <w:rFonts w:hint="eastAsia" w:ascii="宋体" w:hAnsi="宋体" w:cs="宋体"/>
          <w:szCs w:val="21"/>
          <w:highlight w:val="none"/>
        </w:rPr>
        <w:t>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p>
    <w:p w14:paraId="7B48A5AC">
      <w:pPr>
        <w:pageBreakBefore w:val="0"/>
        <w:spacing w:line="360" w:lineRule="auto"/>
        <w:ind w:firstLine="480"/>
        <w:rPr>
          <w:rFonts w:ascii="宋体" w:hAnsi="宋体" w:cs="宋体"/>
          <w:szCs w:val="21"/>
          <w:highlight w:val="none"/>
        </w:rPr>
      </w:pPr>
      <w:r>
        <w:rPr>
          <w:rFonts w:hint="eastAsia" w:ascii="宋体" w:hAnsi="宋体" w:cs="宋体"/>
          <w:szCs w:val="21"/>
          <w:highlight w:val="none"/>
        </w:rPr>
        <w:t>四、成交供应商出现违约情形，应当及时纠正或补偿；造成损失的，按合同约定追究违约责任；发现有假冒、伪劣、走私产品、商业贿赂等违法情形的，应由采购单位移交工商、质监、公安等行政执法部门依法查处。</w:t>
      </w:r>
    </w:p>
    <w:p w14:paraId="05F131FD">
      <w:pPr>
        <w:pageBreakBefore w:val="0"/>
        <w:spacing w:line="360" w:lineRule="auto"/>
        <w:ind w:firstLine="480"/>
        <w:rPr>
          <w:rFonts w:ascii="宋体" w:hAnsi="宋体" w:cs="宋体"/>
          <w:szCs w:val="21"/>
          <w:highlight w:val="none"/>
        </w:rPr>
      </w:pPr>
      <w:r>
        <w:rPr>
          <w:rFonts w:hint="eastAsia" w:ascii="宋体" w:hAnsi="宋体" w:cs="宋体"/>
          <w:szCs w:val="21"/>
          <w:highlight w:val="none"/>
        </w:rPr>
        <w:t>五、按政府采购合同约定支付的货款，实行财政国库直接支付。</w:t>
      </w:r>
    </w:p>
    <w:p w14:paraId="64AD5F94">
      <w:pPr>
        <w:pageBreakBefore w:val="0"/>
        <w:spacing w:line="360" w:lineRule="auto"/>
        <w:ind w:firstLine="480"/>
        <w:rPr>
          <w:rFonts w:ascii="宋体" w:hAnsi="宋体" w:cs="宋体"/>
          <w:szCs w:val="21"/>
          <w:highlight w:val="none"/>
        </w:rPr>
      </w:pPr>
      <w:r>
        <w:rPr>
          <w:rFonts w:hint="eastAsia" w:ascii="宋体" w:hAnsi="宋体" w:cs="宋体"/>
          <w:szCs w:val="21"/>
          <w:highlight w:val="none"/>
        </w:rPr>
        <w:t>六、不响应付款方式的，视同响应文件无效，按无效响应文件处理。</w:t>
      </w:r>
    </w:p>
    <w:p w14:paraId="61C3B6AA">
      <w:pPr>
        <w:pageBreakBefore w:val="0"/>
        <w:spacing w:line="360" w:lineRule="auto"/>
        <w:ind w:firstLine="480"/>
        <w:rPr>
          <w:rFonts w:ascii="宋体" w:hAnsi="宋体" w:cs="宋体"/>
          <w:szCs w:val="21"/>
          <w:highlight w:val="none"/>
        </w:rPr>
      </w:pPr>
      <w:r>
        <w:rPr>
          <w:rFonts w:hint="eastAsia" w:ascii="宋体" w:hAnsi="宋体" w:cs="宋体"/>
          <w:szCs w:val="21"/>
          <w:highlight w:val="none"/>
        </w:rPr>
        <w:t>七、付款方式详见磋商文件第四章。</w:t>
      </w:r>
    </w:p>
    <w:p w14:paraId="50B6D01E">
      <w:pPr>
        <w:pageBreakBefore w:val="0"/>
        <w:spacing w:line="360" w:lineRule="auto"/>
        <w:ind w:firstLine="480"/>
        <w:rPr>
          <w:rFonts w:ascii="宋体" w:hAnsi="宋体" w:cs="宋体"/>
          <w:szCs w:val="21"/>
          <w:highlight w:val="none"/>
        </w:rPr>
      </w:pPr>
      <w:r>
        <w:rPr>
          <w:rFonts w:hint="eastAsia" w:ascii="宋体" w:hAnsi="宋体" w:cs="宋体"/>
          <w:szCs w:val="21"/>
          <w:highlight w:val="none"/>
        </w:rPr>
        <w:t>八、项目款的支付不计息。</w:t>
      </w:r>
    </w:p>
    <w:p w14:paraId="018F7B51">
      <w:pPr>
        <w:pageBreakBefore w:val="0"/>
        <w:spacing w:line="360" w:lineRule="auto"/>
        <w:rPr>
          <w:highlight w:val="none"/>
        </w:rPr>
      </w:pPr>
    </w:p>
    <w:p w14:paraId="779B448B">
      <w:pPr>
        <w:pageBreakBefore w:val="0"/>
        <w:spacing w:line="360" w:lineRule="auto"/>
        <w:rPr>
          <w:highlight w:val="none"/>
        </w:rPr>
      </w:pPr>
    </w:p>
    <w:p w14:paraId="34B3C543">
      <w:pPr>
        <w:pStyle w:val="219"/>
        <w:pageBreakBefore w:val="0"/>
        <w:spacing w:before="0" w:after="0" w:line="360" w:lineRule="auto"/>
        <w:jc w:val="center"/>
        <w:rPr>
          <w:rFonts w:ascii="宋体" w:hAnsi="宋体" w:cs="宋体"/>
          <w:sz w:val="21"/>
          <w:szCs w:val="21"/>
          <w:highlight w:val="none"/>
        </w:rPr>
        <w:sectPr>
          <w:pgSz w:w="11906" w:h="16838"/>
          <w:pgMar w:top="1440" w:right="1080" w:bottom="1440" w:left="1080" w:header="851" w:footer="992" w:gutter="0"/>
          <w:cols w:space="720" w:num="1"/>
          <w:docGrid w:linePitch="360" w:charSpace="0"/>
        </w:sectPr>
      </w:pPr>
      <w:bookmarkStart w:id="90" w:name="_Toc87985472"/>
      <w:bookmarkStart w:id="91" w:name="_Toc498006744"/>
    </w:p>
    <w:p w14:paraId="19F2370E">
      <w:pPr>
        <w:pageBreakBefore w:val="0"/>
        <w:spacing w:line="360" w:lineRule="auto"/>
        <w:jc w:val="center"/>
        <w:rPr>
          <w:rFonts w:hint="eastAsia" w:ascii="宋体" w:hAnsi="宋体" w:eastAsia="宋体"/>
          <w:b/>
          <w:bCs/>
          <w:color w:val="000000" w:themeColor="text1"/>
          <w:szCs w:val="21"/>
          <w:highlight w:val="none"/>
          <w:lang w:eastAsia="zh-CN"/>
          <w14:textFill>
            <w14:solidFill>
              <w14:schemeClr w14:val="tx1"/>
            </w14:solidFill>
          </w14:textFill>
        </w:rPr>
      </w:pPr>
      <w:r>
        <w:rPr>
          <w:rFonts w:hint="eastAsia" w:ascii="宋体" w:hAnsi="宋体"/>
          <w:b/>
          <w:bCs/>
          <w:color w:val="000000" w:themeColor="text1"/>
          <w:szCs w:val="21"/>
          <w:highlight w:val="none"/>
          <w:lang w:eastAsia="zh-CN"/>
          <w14:textFill>
            <w14:solidFill>
              <w14:schemeClr w14:val="tx1"/>
            </w14:solidFill>
          </w14:textFill>
        </w:rPr>
        <w:t>（</w:t>
      </w:r>
      <w:r>
        <w:rPr>
          <w:rFonts w:hint="eastAsia" w:ascii="宋体" w:hAnsi="宋体"/>
          <w:b/>
          <w:bCs/>
          <w:color w:val="000000" w:themeColor="text1"/>
          <w:szCs w:val="21"/>
          <w:highlight w:val="none"/>
          <w:lang w:val="en-US" w:eastAsia="zh-CN"/>
          <w14:textFill>
            <w14:solidFill>
              <w14:schemeClr w14:val="tx1"/>
            </w14:solidFill>
          </w14:textFill>
        </w:rPr>
        <w:t>参考</w:t>
      </w:r>
      <w:r>
        <w:rPr>
          <w:rFonts w:hint="eastAsia" w:ascii="宋体" w:hAnsi="宋体"/>
          <w:b/>
          <w:bCs/>
          <w:color w:val="000000" w:themeColor="text1"/>
          <w:szCs w:val="21"/>
          <w:highlight w:val="none"/>
          <w:lang w:eastAsia="zh-CN"/>
          <w14:textFill>
            <w14:solidFill>
              <w14:schemeClr w14:val="tx1"/>
            </w14:solidFill>
          </w14:textFill>
        </w:rPr>
        <w:t>）</w:t>
      </w:r>
    </w:p>
    <w:p w14:paraId="085A231C">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项目名称：</w:t>
      </w:r>
      <w:r>
        <w:rPr>
          <w:rFonts w:hint="eastAsia" w:ascii="宋体" w:hAnsi="宋体"/>
          <w:b/>
          <w:bCs/>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 xml:space="preserve">               </w:t>
      </w:r>
    </w:p>
    <w:p w14:paraId="5801D050">
      <w:pPr>
        <w:pageBreakBefore w:val="0"/>
        <w:spacing w:line="360" w:lineRule="auto"/>
        <w:rPr>
          <w:rFonts w:hint="eastAsia" w:ascii="宋体" w:hAnsi="宋体" w:cs="宋体"/>
          <w:szCs w:val="21"/>
          <w:highlight w:val="none"/>
          <w:lang w:eastAsia="zh-CN"/>
        </w:rPr>
      </w:pPr>
      <w:r>
        <w:rPr>
          <w:rFonts w:hint="eastAsia" w:ascii="宋体" w:hAnsi="宋体"/>
          <w:b/>
          <w:bCs/>
          <w:color w:val="000000" w:themeColor="text1"/>
          <w:szCs w:val="21"/>
          <w:highlight w:val="none"/>
          <w14:textFill>
            <w14:solidFill>
              <w14:schemeClr w14:val="tx1"/>
            </w14:solidFill>
          </w14:textFill>
        </w:rPr>
        <w:t>项目编号：</w:t>
      </w:r>
    </w:p>
    <w:p w14:paraId="5DD89154">
      <w:pPr>
        <w:pageBreakBefore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甲方</w:t>
      </w:r>
      <w:r>
        <w:rPr>
          <w:rFonts w:hint="eastAsia" w:ascii="宋体" w:hAnsi="宋体"/>
          <w:b/>
          <w:bCs/>
          <w:color w:val="000000" w:themeColor="text1"/>
          <w:szCs w:val="21"/>
          <w:highlight w:val="none"/>
          <w:lang w:eastAsia="zh-CN"/>
          <w14:textFill>
            <w14:solidFill>
              <w14:schemeClr w14:val="tx1"/>
            </w14:solidFill>
          </w14:textFill>
        </w:rPr>
        <w:t>：</w:t>
      </w:r>
      <w:r>
        <w:rPr>
          <w:rFonts w:hint="eastAsia" w:ascii="宋体" w:hAnsi="宋体"/>
          <w:b/>
          <w:bCs/>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lang w:val="en-US" w:eastAsia="zh-CN"/>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乙方</w:t>
      </w:r>
      <w:r>
        <w:rPr>
          <w:rFonts w:hint="eastAsia" w:ascii="宋体" w:hAnsi="宋体"/>
          <w:b/>
          <w:bCs/>
          <w:color w:val="000000" w:themeColor="text1"/>
          <w:szCs w:val="21"/>
          <w:highlight w:val="none"/>
          <w:lang w:eastAsia="zh-CN"/>
          <w14:textFill>
            <w14:solidFill>
              <w14:schemeClr w14:val="tx1"/>
            </w14:solidFill>
          </w14:textFill>
        </w:rPr>
        <w:t>：</w:t>
      </w:r>
    </w:p>
    <w:p w14:paraId="0E2188E6">
      <w:pPr>
        <w:pageBreakBefore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地址：                                            地址：</w:t>
      </w:r>
    </w:p>
    <w:p w14:paraId="65E9BC1E">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甲乙双方根据</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项目竞争性磋商采购结果及采购文件的要求</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经协商一致</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达成如下采购服务合同</w:t>
      </w:r>
      <w:r>
        <w:rPr>
          <w:rFonts w:hint="eastAsia" w:ascii="宋体" w:hAnsi="宋体"/>
          <w:color w:val="000000" w:themeColor="text1"/>
          <w:szCs w:val="21"/>
          <w:highlight w:val="none"/>
          <w:lang w:eastAsia="zh-CN"/>
          <w14:textFill>
            <w14:solidFill>
              <w14:schemeClr w14:val="tx1"/>
            </w14:solidFill>
          </w14:textFill>
        </w:rPr>
        <w:t>：</w:t>
      </w:r>
    </w:p>
    <w:p w14:paraId="1B3DF58B">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一、采购标的</w:t>
      </w:r>
    </w:p>
    <w:p w14:paraId="2B2C6046">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（一）服务名称：</w:t>
      </w:r>
    </w:p>
    <w:p w14:paraId="27407561">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（二）服务内容：</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 </w:t>
      </w:r>
    </w:p>
    <w:p w14:paraId="23A74440">
      <w:pPr>
        <w:pageBreakBefore w:val="0"/>
        <w:spacing w:line="360" w:lineRule="auto"/>
        <w:ind w:firstLine="420"/>
        <w:rPr>
          <w:rFonts w:hint="default" w:ascii="宋体" w:hAnsi="宋体" w:eastAsia="宋体"/>
          <w:color w:val="000000" w:themeColor="text1"/>
          <w:szCs w:val="21"/>
          <w:highlight w:val="none"/>
          <w:u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（三）服务期限：</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none"/>
          <w:lang w:val="en-US" w:eastAsia="zh-CN"/>
          <w14:textFill>
            <w14:solidFill>
              <w14:schemeClr w14:val="tx1"/>
            </w14:solidFill>
          </w14:textFill>
        </w:rPr>
        <w:t xml:space="preserve"> 。</w:t>
      </w:r>
    </w:p>
    <w:p w14:paraId="039374CB">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（四）补充条款：</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p>
    <w:p w14:paraId="20871D75">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二、合同价款</w:t>
      </w:r>
    </w:p>
    <w:p w14:paraId="73E15A71">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（一）本合同总价款为人民币（大写）      元整（¥           ）。</w:t>
      </w:r>
    </w:p>
    <w:p w14:paraId="742CE4B1">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（二）本合同价款包含所有乙方提供合同约定的服务内容的报酬及乙方提供该项服务所支出的必要费用，甲方在上述合同价款之外不再向乙方支付其他任何费用。</w:t>
      </w:r>
    </w:p>
    <w:p w14:paraId="20B8488B">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三、合同履行</w:t>
      </w:r>
    </w:p>
    <w:p w14:paraId="14A49B32">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本合同项下服务的提供参照采购文件的具体要求履行，甲乙双方通过补充条款进行特殊约定的从其约定。</w:t>
      </w:r>
    </w:p>
    <w:p w14:paraId="14AADD76">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补充条款：</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p>
    <w:p w14:paraId="4CA68C80">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四、验收</w:t>
      </w:r>
    </w:p>
    <w:p w14:paraId="2656B5B9">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甲方在合同履行期间，有权依照采购文件相关要求对乙方提供的相关服务或交付的工作成果进行阶段性验收或总体验收。相关验收工作须在甲方工作日时间内进行。</w:t>
      </w:r>
    </w:p>
    <w:p w14:paraId="6FFC0333">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经验收不合格的，经甲乙双方协商确认一个合理期限，乙方应当在期限内进行整改和完善，直至符合采购文件要求的相关标准。逾期七日内不予整改或经整改七日内仍不能符合相关要求，或者导致合同目的无法实现，甲方有权单方面要求解除合同，并可要求乙方支付违约金人民币（大写）</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元整（¥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14:paraId="1591C0FA">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五、合同责任</w:t>
      </w:r>
    </w:p>
    <w:p w14:paraId="2CB5961D">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（一）甲方应当为乙方履行合同提供必要的支持。</w:t>
      </w:r>
    </w:p>
    <w:p w14:paraId="1C43D4D4">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二）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2F22B97A">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（三）乙方需加强安全操作，如发生安全责任事故，由乙方全权负责。</w:t>
      </w:r>
    </w:p>
    <w:p w14:paraId="18874CE7">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（四）乙方在履行合同中产生的一切非因甲方过错导致的损失，均由乙方自行承担责任。</w:t>
      </w:r>
    </w:p>
    <w:p w14:paraId="4D5A4A2F">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（五）甲乙双方均应指定专人作为本合同履行期间双方之间的联络人，所有一方向相对方正式知会事项的通知到达相对方指定联络人即视为到达对方。</w:t>
      </w:r>
    </w:p>
    <w:p w14:paraId="6BFDCA4D">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甲方指定联络人：           乙方指定联络人：</w:t>
      </w:r>
    </w:p>
    <w:p w14:paraId="6825ABF1">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姓名：                     姓名： </w:t>
      </w:r>
    </w:p>
    <w:p w14:paraId="4E93B1A4">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联系方式：                 联系方式：</w:t>
      </w:r>
    </w:p>
    <w:p w14:paraId="530B3FBC">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六、履约保证金</w:t>
      </w:r>
    </w:p>
    <w:p w14:paraId="3747DBD8">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本项目不收取履约保证金。</w:t>
      </w:r>
    </w:p>
    <w:p w14:paraId="2F90D1ED">
      <w:pPr>
        <w:pageBreakBefore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七、</w:t>
      </w:r>
      <w:r>
        <w:rPr>
          <w:rFonts w:hint="eastAsia" w:ascii="宋体" w:hAnsi="宋体"/>
          <w:b/>
          <w:bCs/>
          <w:color w:val="000000" w:themeColor="text1"/>
          <w:szCs w:val="21"/>
          <w:highlight w:val="none"/>
          <w:lang w:val="en-US" w:eastAsia="zh-CN"/>
          <w14:textFill>
            <w14:solidFill>
              <w14:schemeClr w14:val="tx1"/>
            </w14:solidFill>
          </w14:textFill>
        </w:rPr>
        <w:t>合同付款</w:t>
      </w:r>
    </w:p>
    <w:p w14:paraId="5EC18AAD">
      <w:pPr>
        <w:pageBreakBefore w:val="0"/>
        <w:spacing w:line="360" w:lineRule="auto"/>
        <w:ind w:firstLine="420"/>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全部演出完成、采购人验收合格后</w:t>
      </w: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2026年12月底前一次性付清全款。</w:t>
      </w:r>
    </w:p>
    <w:p w14:paraId="3D34C064">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八、保密条款</w:t>
      </w:r>
    </w:p>
    <w:p w14:paraId="30312E95">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乙方不得将在履行本合同中知悉的甲方任何信息随意泄露、擅自使用。</w:t>
      </w:r>
    </w:p>
    <w:p w14:paraId="7DF708EC">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九、争议的解决</w:t>
      </w:r>
    </w:p>
    <w:p w14:paraId="0CC9B41C">
      <w:pPr>
        <w:pageBreakBefore w:val="0"/>
        <w:spacing w:line="360" w:lineRule="auto"/>
        <w:ind w:firstLine="420"/>
        <w:contextualSpacing/>
        <w:rPr>
          <w:rFonts w:ascii="宋体" w:hAnsi="宋体"/>
          <w:highlight w:val="none"/>
        </w:rPr>
      </w:pPr>
      <w:r>
        <w:rPr>
          <w:rFonts w:ascii="宋体" w:hAnsi="宋体"/>
          <w:highlight w:val="none"/>
        </w:rPr>
        <w:t>1.</w:t>
      </w:r>
      <w:r>
        <w:rPr>
          <w:rFonts w:hint="eastAsia" w:ascii="宋体" w:hAnsi="宋体"/>
          <w:highlight w:val="none"/>
        </w:rPr>
        <w:t>因履行本合同引起的或与本合同有关的争议，甲、乙双方应首先通过友好协商解决，如果协商不能解决争议，则采取以下第</w:t>
      </w:r>
      <w:r>
        <w:rPr>
          <w:rFonts w:hint="eastAsia" w:ascii="宋体" w:hAnsi="宋体"/>
          <w:b/>
          <w:highlight w:val="none"/>
        </w:rPr>
        <w:t>（</w:t>
      </w:r>
      <w:r>
        <w:rPr>
          <w:rFonts w:hint="eastAsia" w:ascii="宋体" w:hAnsi="宋体"/>
          <w:b/>
          <w:highlight w:val="none"/>
          <w:lang w:val="en-US" w:eastAsia="zh-CN"/>
        </w:rPr>
        <w:t>1</w:t>
      </w:r>
      <w:r>
        <w:rPr>
          <w:rFonts w:hint="eastAsia" w:ascii="宋体" w:hAnsi="宋体"/>
          <w:b/>
          <w:highlight w:val="none"/>
        </w:rPr>
        <w:t>）</w:t>
      </w:r>
      <w:r>
        <w:rPr>
          <w:rFonts w:hint="eastAsia" w:ascii="宋体" w:hAnsi="宋体"/>
          <w:highlight w:val="none"/>
        </w:rPr>
        <w:t>种方式解决争议：</w:t>
      </w:r>
    </w:p>
    <w:p w14:paraId="0AD9FBF8">
      <w:pPr>
        <w:pageBreakBefore w:val="0"/>
        <w:spacing w:line="360" w:lineRule="auto"/>
        <w:ind w:firstLine="420"/>
        <w:contextualSpacing/>
        <w:rPr>
          <w:rFonts w:ascii="宋体" w:hAnsi="宋体"/>
          <w:highlight w:val="none"/>
        </w:rPr>
      </w:pPr>
      <w:r>
        <w:rPr>
          <w:rFonts w:hint="eastAsia" w:ascii="宋体" w:hAnsi="宋体"/>
          <w:highlight w:val="none"/>
        </w:rPr>
        <w:t>（</w:t>
      </w:r>
      <w:r>
        <w:rPr>
          <w:rFonts w:ascii="宋体" w:hAnsi="宋体"/>
          <w:highlight w:val="none"/>
        </w:rPr>
        <w:t>1</w:t>
      </w:r>
      <w:r>
        <w:rPr>
          <w:rFonts w:hint="eastAsia" w:ascii="宋体" w:hAnsi="宋体"/>
          <w:highlight w:val="none"/>
        </w:rPr>
        <w:t>）向甲方所在地有管辖权的人民法院提起诉讼；</w:t>
      </w:r>
    </w:p>
    <w:p w14:paraId="2806BCCC">
      <w:pPr>
        <w:pageBreakBefore w:val="0"/>
        <w:spacing w:line="360" w:lineRule="auto"/>
        <w:ind w:firstLine="420"/>
        <w:contextualSpacing/>
        <w:rPr>
          <w:rFonts w:ascii="宋体" w:hAnsi="宋体"/>
          <w:highlight w:val="none"/>
        </w:rPr>
      </w:pPr>
      <w:r>
        <w:rPr>
          <w:rFonts w:hint="eastAsia" w:ascii="宋体" w:hAnsi="宋体"/>
          <w:highlight w:val="none"/>
        </w:rPr>
        <w:t>（</w:t>
      </w:r>
      <w:r>
        <w:rPr>
          <w:rFonts w:ascii="宋体" w:hAnsi="宋体"/>
          <w:highlight w:val="none"/>
        </w:rPr>
        <w:t>2</w:t>
      </w:r>
      <w:r>
        <w:rPr>
          <w:rFonts w:hint="eastAsia" w:ascii="宋体" w:hAnsi="宋体"/>
          <w:highlight w:val="none"/>
        </w:rPr>
        <w:t>）向泰州仲裁委员会按其仲裁规则申请仲裁。</w:t>
      </w:r>
    </w:p>
    <w:p w14:paraId="6D8AB4E5">
      <w:pPr>
        <w:pageBreakBefore w:val="0"/>
        <w:spacing w:line="360" w:lineRule="auto"/>
        <w:ind w:firstLine="420"/>
        <w:contextualSpacing/>
        <w:rPr>
          <w:rFonts w:ascii="宋体" w:hAnsi="宋体"/>
          <w:highlight w:val="none"/>
        </w:rPr>
      </w:pPr>
      <w:r>
        <w:rPr>
          <w:rFonts w:hint="eastAsia" w:ascii="宋体" w:hAnsi="宋体"/>
          <w:highlight w:val="none"/>
        </w:rPr>
        <w:t>如没有约定，默认采取第</w:t>
      </w:r>
      <w:r>
        <w:rPr>
          <w:rFonts w:ascii="宋体" w:hAnsi="宋体"/>
          <w:highlight w:val="none"/>
        </w:rPr>
        <w:t>2</w:t>
      </w:r>
      <w:r>
        <w:rPr>
          <w:rFonts w:hint="eastAsia" w:ascii="宋体" w:hAnsi="宋体"/>
          <w:highlight w:val="none"/>
        </w:rPr>
        <w:t>种方式解决争议。</w:t>
      </w:r>
    </w:p>
    <w:p w14:paraId="638B5208">
      <w:pPr>
        <w:pageBreakBefore w:val="0"/>
        <w:spacing w:line="360" w:lineRule="auto"/>
        <w:ind w:firstLine="420"/>
        <w:contextualSpacing/>
        <w:rPr>
          <w:rFonts w:ascii="宋体" w:hAnsi="宋体"/>
          <w:highlight w:val="none"/>
        </w:rPr>
      </w:pPr>
      <w:r>
        <w:rPr>
          <w:rFonts w:ascii="宋体" w:hAnsi="宋体"/>
          <w:highlight w:val="none"/>
        </w:rPr>
        <w:t>2.</w:t>
      </w:r>
      <w:r>
        <w:rPr>
          <w:rFonts w:hint="eastAsia" w:ascii="宋体" w:hAnsi="宋体"/>
          <w:highlight w:val="none"/>
        </w:rPr>
        <w:t>在仲裁期间，本合同应继续履行。</w:t>
      </w:r>
    </w:p>
    <w:p w14:paraId="2BDA773B">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十、合同生效</w:t>
      </w:r>
    </w:p>
    <w:p w14:paraId="71C80D69">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本合同由甲乙双方签字盖章后生效。</w:t>
      </w:r>
    </w:p>
    <w:p w14:paraId="3A0668F4">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十一、组成本合同的文件包括：</w:t>
      </w:r>
    </w:p>
    <w:p w14:paraId="72664702">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1.合同通用条款和专用条款；</w:t>
      </w:r>
    </w:p>
    <w:p w14:paraId="2AF30EFD">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2.采购文件和乙方的响应文件；</w:t>
      </w:r>
    </w:p>
    <w:p w14:paraId="4A53F604">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3.成交通知书；</w:t>
      </w:r>
    </w:p>
    <w:p w14:paraId="7ABD6DB1">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4.甲乙双方商定的其他必要文件。</w:t>
      </w:r>
    </w:p>
    <w:p w14:paraId="71BCCDA7">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上述合同文件内容互为补充，如有不明确，由甲方负责解释。</w:t>
      </w:r>
    </w:p>
    <w:p w14:paraId="1772D244">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十二、合同备案</w:t>
      </w:r>
    </w:p>
    <w:p w14:paraId="4F6405FF">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本合同一式</w:t>
      </w:r>
      <w:r>
        <w:rPr>
          <w:rFonts w:hint="eastAsia" w:ascii="宋体" w:hAnsi="宋体"/>
          <w:color w:val="000000" w:themeColor="text1"/>
          <w:szCs w:val="21"/>
          <w:highlight w:val="none"/>
          <w:lang w:val="en-US" w:eastAsia="zh-CN"/>
          <w14:textFill>
            <w14:solidFill>
              <w14:schemeClr w14:val="tx1"/>
            </w14:solidFill>
          </w14:textFill>
        </w:rPr>
        <w:t>陆</w:t>
      </w:r>
      <w:r>
        <w:rPr>
          <w:rFonts w:hint="eastAsia" w:ascii="宋体" w:hAnsi="宋体"/>
          <w:color w:val="000000" w:themeColor="text1"/>
          <w:szCs w:val="21"/>
          <w:highlight w:val="none"/>
          <w14:textFill>
            <w14:solidFill>
              <w14:schemeClr w14:val="tx1"/>
            </w14:solidFill>
          </w14:textFill>
        </w:rPr>
        <w:t>份，中文书写。甲方、乙方各</w:t>
      </w:r>
      <w:r>
        <w:rPr>
          <w:rFonts w:hint="eastAsia" w:ascii="宋体" w:hAnsi="宋体"/>
          <w:color w:val="000000" w:themeColor="text1"/>
          <w:szCs w:val="21"/>
          <w:highlight w:val="none"/>
          <w:lang w:val="en-US" w:eastAsia="zh-CN"/>
          <w14:textFill>
            <w14:solidFill>
              <w14:schemeClr w14:val="tx1"/>
            </w14:solidFill>
          </w14:textFill>
        </w:rPr>
        <w:t>叁</w:t>
      </w:r>
      <w:r>
        <w:rPr>
          <w:rFonts w:hint="eastAsia" w:ascii="宋体" w:hAnsi="宋体"/>
          <w:color w:val="000000" w:themeColor="text1"/>
          <w:szCs w:val="21"/>
          <w:highlight w:val="none"/>
          <w14:textFill>
            <w14:solidFill>
              <w14:schemeClr w14:val="tx1"/>
            </w14:solidFill>
          </w14:textFill>
        </w:rPr>
        <w:t>份。</w:t>
      </w:r>
    </w:p>
    <w:p w14:paraId="7463F06F">
      <w:pPr>
        <w:pageBreakBefore w:val="0"/>
        <w:spacing w:line="360" w:lineRule="auto"/>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lang w:val="en-US" w:eastAsia="zh-CN"/>
          <w14:textFill>
            <w14:solidFill>
              <w14:schemeClr w14:val="tx1"/>
            </w14:solidFill>
          </w14:textFill>
        </w:rPr>
        <w:t>以下无正文内容。</w:t>
      </w:r>
    </w:p>
    <w:p w14:paraId="0593EE6F">
      <w:pPr>
        <w:pStyle w:val="42"/>
        <w:pageBreakBefore w:val="0"/>
        <w:spacing w:line="360" w:lineRule="auto"/>
        <w:ind w:left="0" w:leftChars="0" w:firstLine="0" w:firstLineChars="0"/>
        <w:rPr>
          <w:rFonts w:hint="default" w:ascii="宋体" w:hAnsi="宋体"/>
          <w:color w:val="000000" w:themeColor="text1"/>
          <w:szCs w:val="21"/>
          <w:highlight w:val="none"/>
          <w:lang w:val="en-US" w:eastAsia="zh-CN"/>
          <w14:textFill>
            <w14:solidFill>
              <w14:schemeClr w14:val="tx1"/>
            </w14:solidFill>
          </w14:textFill>
        </w:rPr>
      </w:pPr>
    </w:p>
    <w:p w14:paraId="00E389EA">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        （盖章）                                 乙方：      （盖章）</w:t>
      </w:r>
    </w:p>
    <w:p w14:paraId="64115001">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地址：                                                 地址：               </w:t>
      </w:r>
    </w:p>
    <w:p w14:paraId="121F0FB5">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法定（授权）代表人：                                   法定（授权）代表人：</w:t>
      </w:r>
    </w:p>
    <w:p w14:paraId="56218893">
      <w:pPr>
        <w:pageBreakBefore w:val="0"/>
        <w:spacing w:line="360" w:lineRule="auto"/>
        <w:rPr>
          <w:rFonts w:hint="eastAsia" w:ascii="宋体" w:hAnsi="宋体"/>
          <w:color w:val="000000" w:themeColor="text1"/>
          <w:szCs w:val="21"/>
          <w:highlight w:val="none"/>
          <w14:textFill>
            <w14:solidFill>
              <w14:schemeClr w14:val="tx1"/>
            </w14:solidFill>
          </w14:textFill>
        </w:rPr>
      </w:pPr>
    </w:p>
    <w:p w14:paraId="3FF248CD">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二〇二</w:t>
      </w:r>
      <w:r>
        <w:rPr>
          <w:rFonts w:hint="eastAsia" w:ascii="宋体" w:hAnsi="宋体"/>
          <w:color w:val="000000" w:themeColor="text1"/>
          <w:szCs w:val="21"/>
          <w:highlight w:val="none"/>
          <w:lang w:val="en-US" w:eastAsia="zh-CN"/>
          <w14:textFill>
            <w14:solidFill>
              <w14:schemeClr w14:val="tx1"/>
            </w14:solidFill>
          </w14:textFill>
        </w:rPr>
        <w:t>六</w:t>
      </w:r>
      <w:r>
        <w:rPr>
          <w:rFonts w:hint="eastAsia" w:ascii="宋体" w:hAnsi="宋体"/>
          <w:color w:val="000000" w:themeColor="text1"/>
          <w:szCs w:val="21"/>
          <w:highlight w:val="none"/>
          <w14:textFill>
            <w14:solidFill>
              <w14:schemeClr w14:val="tx1"/>
            </w14:solidFill>
          </w14:textFill>
        </w:rPr>
        <w:t>年     月    日</w:t>
      </w:r>
    </w:p>
    <w:p w14:paraId="15628BB0">
      <w:pPr>
        <w:pageBreakBefore w:val="0"/>
        <w:widowControl/>
        <w:spacing w:line="360" w:lineRule="auto"/>
        <w:ind w:right="210" w:firstLine="630"/>
        <w:rPr>
          <w:rFonts w:hint="eastAsia" w:ascii="宋体" w:hAnsi="宋体" w:cs="宋体"/>
          <w:color w:val="000000" w:themeColor="text1"/>
          <w:szCs w:val="21"/>
          <w:highlight w:val="none"/>
          <w14:textFill>
            <w14:solidFill>
              <w14:schemeClr w14:val="tx1"/>
            </w14:solidFill>
          </w14:textFill>
        </w:rPr>
        <w:sectPr>
          <w:footerReference r:id="rId8" w:type="default"/>
          <w:pgSz w:w="11907" w:h="16840"/>
          <w:pgMar w:top="1247" w:right="1080" w:bottom="1247" w:left="1080" w:header="851" w:footer="851" w:gutter="0"/>
          <w:cols w:space="720" w:num="1"/>
          <w:docGrid w:linePitch="360" w:charSpace="0"/>
        </w:sectPr>
      </w:pPr>
    </w:p>
    <w:p w14:paraId="7B6A7A74">
      <w:pPr>
        <w:pStyle w:val="3"/>
        <w:pageBreakBefore w:val="0"/>
        <w:numPr>
          <w:ilvl w:val="0"/>
          <w:numId w:val="2"/>
        </w:numPr>
        <w:spacing w:line="360" w:lineRule="auto"/>
        <w:ind w:firstLine="422"/>
        <w:jc w:val="center"/>
        <w:rPr>
          <w:rFonts w:ascii="宋体" w:hAnsi="宋体" w:eastAsia="宋体"/>
          <w:b/>
          <w:sz w:val="21"/>
          <w:szCs w:val="21"/>
          <w:highlight w:val="none"/>
        </w:rPr>
      </w:pPr>
      <w:bookmarkStart w:id="92" w:name="_Toc86268902"/>
      <w:r>
        <w:rPr>
          <w:rFonts w:hint="eastAsia" w:ascii="宋体" w:hAnsi="宋体" w:eastAsia="宋体"/>
          <w:b/>
          <w:sz w:val="21"/>
          <w:szCs w:val="21"/>
          <w:highlight w:val="none"/>
          <w:lang w:val="en-US" w:eastAsia="zh-CN"/>
        </w:rPr>
        <w:t xml:space="preserve"> </w:t>
      </w:r>
      <w:r>
        <w:rPr>
          <w:rFonts w:hint="eastAsia" w:ascii="宋体" w:hAnsi="宋体" w:eastAsia="宋体"/>
          <w:b/>
          <w:sz w:val="21"/>
          <w:szCs w:val="21"/>
          <w:highlight w:val="none"/>
        </w:rPr>
        <w:t>项目需求</w:t>
      </w:r>
      <w:bookmarkEnd w:id="92"/>
    </w:p>
    <w:p w14:paraId="2F684868">
      <w:pPr>
        <w:pageBreakBefore w:val="0"/>
        <w:spacing w:line="360" w:lineRule="auto"/>
        <w:ind w:firstLine="420"/>
        <w:rPr>
          <w:rFonts w:ascii="宋体" w:hAnsi="宋体" w:cs="宋体"/>
          <w:bCs/>
          <w:color w:val="auto"/>
          <w:szCs w:val="21"/>
          <w:highlight w:val="none"/>
        </w:rPr>
      </w:pPr>
    </w:p>
    <w:bookmarkEnd w:id="90"/>
    <w:bookmarkEnd w:id="91"/>
    <w:p w14:paraId="5E52F156">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为</w:t>
      </w:r>
      <w:bookmarkStart w:id="169" w:name="_GoBack"/>
      <w:bookmarkEnd w:id="169"/>
      <w:r>
        <w:rPr>
          <w:rFonts w:hint="eastAsia" w:ascii="宋体" w:hAnsi="宋体" w:eastAsia="宋体"/>
          <w:highlight w:val="none"/>
        </w:rPr>
        <w:t>贯彻落实党的二十届</w:t>
      </w:r>
      <w:r>
        <w:rPr>
          <w:rFonts w:hint="eastAsia" w:ascii="宋体" w:hAnsi="宋体" w:eastAsia="宋体"/>
          <w:highlight w:val="none"/>
          <w:lang w:val="en-US" w:eastAsia="zh-CN"/>
        </w:rPr>
        <w:t>历次</w:t>
      </w:r>
      <w:r>
        <w:rPr>
          <w:rFonts w:hint="eastAsia" w:ascii="宋体" w:hAnsi="宋体" w:eastAsia="宋体"/>
          <w:highlight w:val="none"/>
        </w:rPr>
        <w:t>全会和</w:t>
      </w:r>
      <w:r>
        <w:rPr>
          <w:rFonts w:hint="eastAsia" w:ascii="宋体" w:hAnsi="宋体" w:eastAsia="宋体"/>
          <w:highlight w:val="none"/>
          <w:lang w:val="en-US" w:eastAsia="zh-CN"/>
        </w:rPr>
        <w:t>上级有关会议</w:t>
      </w:r>
      <w:r>
        <w:rPr>
          <w:rFonts w:hint="eastAsia" w:ascii="宋体" w:hAnsi="宋体" w:eastAsia="宋体"/>
          <w:highlight w:val="none"/>
        </w:rPr>
        <w:t>精神，推动优质文化资源直达基层，促进公共文化服务提质增效，根据省文旅厅《“茉莉花开·家门口赏好戏”—全省优秀舞台艺术作品和优秀群众文艺作品巡演实施方案》（苏文旅发〔</w:t>
      </w:r>
      <w:r>
        <w:rPr>
          <w:rFonts w:hint="eastAsia" w:ascii="宋体" w:hAnsi="宋体" w:eastAsia="宋体"/>
          <w:highlight w:val="none"/>
          <w:lang w:val="en-US" w:eastAsia="zh-CN"/>
        </w:rPr>
        <w:t>2026</w:t>
      </w:r>
      <w:r>
        <w:rPr>
          <w:rFonts w:hint="eastAsia" w:ascii="宋体" w:hAnsi="宋体" w:eastAsia="宋体"/>
          <w:highlight w:val="none"/>
        </w:rPr>
        <w:t>〕</w:t>
      </w:r>
      <w:r>
        <w:rPr>
          <w:rFonts w:hint="eastAsia" w:ascii="宋体" w:hAnsi="宋体" w:eastAsia="宋体"/>
          <w:highlight w:val="none"/>
          <w:lang w:val="en-US" w:eastAsia="zh-CN"/>
        </w:rPr>
        <w:t>7</w:t>
      </w:r>
      <w:r>
        <w:rPr>
          <w:rFonts w:hint="eastAsia" w:ascii="宋体" w:hAnsi="宋体" w:eastAsia="宋体"/>
          <w:highlight w:val="none"/>
        </w:rPr>
        <w:t>号）工作部署，</w:t>
      </w:r>
      <w:r>
        <w:rPr>
          <w:rFonts w:hint="eastAsia" w:ascii="宋体" w:hAnsi="宋体"/>
          <w:highlight w:val="none"/>
          <w:lang w:val="en-US" w:eastAsia="zh-CN"/>
        </w:rPr>
        <w:t>2</w:t>
      </w:r>
      <w:r>
        <w:rPr>
          <w:rFonts w:hint="eastAsia" w:ascii="宋体" w:hAnsi="宋体" w:eastAsia="宋体"/>
          <w:highlight w:val="none"/>
          <w:lang w:val="en-US" w:eastAsia="zh-CN"/>
        </w:rPr>
        <w:t>026</w:t>
      </w:r>
      <w:r>
        <w:rPr>
          <w:rFonts w:hint="eastAsia" w:ascii="宋体" w:hAnsi="宋体" w:eastAsia="宋体"/>
          <w:highlight w:val="none"/>
        </w:rPr>
        <w:t>年继续开展巡演</w:t>
      </w:r>
      <w:r>
        <w:rPr>
          <w:rFonts w:hint="eastAsia" w:ascii="宋体" w:hAnsi="宋体" w:eastAsia="宋体"/>
          <w:highlight w:val="none"/>
          <w:lang w:eastAsia="zh-CN"/>
        </w:rPr>
        <w:t>，</w:t>
      </w:r>
      <w:r>
        <w:rPr>
          <w:rFonts w:hint="eastAsia" w:ascii="宋体" w:hAnsi="宋体" w:eastAsia="宋体"/>
          <w:highlight w:val="none"/>
        </w:rPr>
        <w:t>通过政府购买服务方式，采购</w:t>
      </w:r>
      <w:r>
        <w:rPr>
          <w:rFonts w:hint="eastAsia" w:ascii="宋体" w:hAnsi="宋体"/>
          <w:highlight w:val="none"/>
          <w:lang w:val="en-US" w:eastAsia="zh-CN"/>
        </w:rPr>
        <w:t>20</w:t>
      </w:r>
      <w:r>
        <w:rPr>
          <w:rFonts w:hint="eastAsia" w:ascii="宋体" w:hAnsi="宋体" w:eastAsia="宋体"/>
          <w:highlight w:val="none"/>
          <w:lang w:val="en-US" w:eastAsia="zh-CN"/>
        </w:rPr>
        <w:t>场</w:t>
      </w:r>
      <w:r>
        <w:rPr>
          <w:rFonts w:hint="eastAsia" w:ascii="宋体" w:hAnsi="宋体" w:eastAsia="宋体"/>
          <w:highlight w:val="none"/>
        </w:rPr>
        <w:t>。</w:t>
      </w:r>
    </w:p>
    <w:p w14:paraId="21115C00">
      <w:pPr>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一、活动名称</w:t>
      </w:r>
    </w:p>
    <w:p w14:paraId="35B8F6ED">
      <w:pPr>
        <w:pageBreakBefore w:val="0"/>
        <w:spacing w:line="360" w:lineRule="auto"/>
        <w:contextualSpacing/>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“茉莉花开·家门口赏好戏”—全省优秀群众文艺作品乡镇巡演（泰州站）</w:t>
      </w:r>
    </w:p>
    <w:p w14:paraId="5AC2CAF2">
      <w:pPr>
        <w:pageBreakBefore w:val="0"/>
        <w:spacing w:line="360" w:lineRule="auto"/>
        <w:contextualSpacing/>
        <w:rPr>
          <w:rFonts w:hint="eastAsia" w:ascii="宋体" w:hAnsi="宋体" w:eastAsia="宋体"/>
          <w:highlight w:val="none"/>
        </w:rPr>
      </w:pPr>
      <w:r>
        <w:rPr>
          <w:rFonts w:hint="eastAsia" w:ascii="宋体" w:hAnsi="宋体" w:eastAsia="宋体"/>
          <w:highlight w:val="none"/>
        </w:rPr>
        <w:t>二、时间地点</w:t>
      </w:r>
    </w:p>
    <w:p w14:paraId="7C4103F2">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时间：</w:t>
      </w:r>
      <w:r>
        <w:rPr>
          <w:rFonts w:hint="eastAsia" w:ascii="宋体" w:hAnsi="宋体" w:eastAsia="宋体"/>
          <w:highlight w:val="none"/>
          <w:lang w:val="en-US" w:eastAsia="zh-CN"/>
        </w:rPr>
        <w:t>2026</w:t>
      </w:r>
      <w:r>
        <w:rPr>
          <w:rFonts w:hint="eastAsia" w:ascii="宋体" w:hAnsi="宋体" w:eastAsia="宋体"/>
          <w:highlight w:val="none"/>
        </w:rPr>
        <w:t>年全年</w:t>
      </w:r>
    </w:p>
    <w:p w14:paraId="0035BD7A">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地点：全市所有乡镇文体广场、乡村大舞台、居民社区、景区景点等室内外舞台</w:t>
      </w:r>
    </w:p>
    <w:p w14:paraId="48121356">
      <w:pPr>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三、组织架构</w:t>
      </w:r>
    </w:p>
    <w:p w14:paraId="4786F0D9">
      <w:pPr>
        <w:pageBreakBefore w:val="0"/>
        <w:spacing w:line="360" w:lineRule="auto"/>
        <w:ind w:firstLine="420"/>
        <w:contextualSpacing/>
        <w:rPr>
          <w:rFonts w:hint="eastAsia" w:ascii="宋体" w:hAnsi="宋体" w:eastAsia="宋体"/>
          <w:highlight w:val="none"/>
        </w:rPr>
      </w:pPr>
      <w:bookmarkStart w:id="93" w:name="OLE_LINK16"/>
      <w:bookmarkStart w:id="94" w:name="OLE_LINK17"/>
      <w:r>
        <w:rPr>
          <w:rFonts w:hint="eastAsia" w:ascii="宋体" w:hAnsi="宋体" w:eastAsia="宋体"/>
          <w:highlight w:val="none"/>
        </w:rPr>
        <w:t>主办单位：省文化和旅游厅</w:t>
      </w:r>
    </w:p>
    <w:p w14:paraId="0BC125C8">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承办单位：市文化广电和旅游局</w:t>
      </w:r>
    </w:p>
    <w:bookmarkEnd w:id="93"/>
    <w:bookmarkEnd w:id="94"/>
    <w:p w14:paraId="7702C8BC">
      <w:pPr>
        <w:pageBreakBefore w:val="0"/>
        <w:spacing w:line="360" w:lineRule="auto"/>
        <w:ind w:firstLine="420"/>
        <w:contextualSpacing/>
        <w:rPr>
          <w:rFonts w:hint="eastAsia" w:ascii="宋体" w:hAnsi="宋体" w:eastAsia="宋体"/>
          <w:highlight w:val="none"/>
        </w:rPr>
      </w:pPr>
      <w:bookmarkStart w:id="95" w:name="OLE_LINK19"/>
      <w:r>
        <w:rPr>
          <w:rFonts w:hint="eastAsia" w:ascii="宋体" w:hAnsi="宋体" w:eastAsia="宋体"/>
          <w:highlight w:val="none"/>
        </w:rPr>
        <w:t>协办单位：</w:t>
      </w:r>
      <w:bookmarkStart w:id="96" w:name="OLE_LINK18"/>
      <w:r>
        <w:rPr>
          <w:rFonts w:hint="eastAsia" w:ascii="宋体" w:hAnsi="宋体" w:eastAsia="宋体"/>
          <w:highlight w:val="none"/>
        </w:rPr>
        <w:t>市文化馆、各市（区）文体广电和旅游行政部门、各乡镇政府、巡演单位等</w:t>
      </w:r>
      <w:bookmarkEnd w:id="96"/>
    </w:p>
    <w:bookmarkEnd w:id="95"/>
    <w:p w14:paraId="76CEBC74">
      <w:pPr>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四、组织方式</w:t>
      </w:r>
    </w:p>
    <w:p w14:paraId="05909E1A">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（一）落实上级部署，精准征集民意。根据中宣部等</w:t>
      </w:r>
      <w:r>
        <w:rPr>
          <w:rFonts w:hint="eastAsia" w:ascii="宋体" w:hAnsi="宋体" w:eastAsia="宋体"/>
          <w:highlight w:val="none"/>
          <w:lang w:val="en-US" w:eastAsia="zh-CN"/>
        </w:rPr>
        <w:t>5</w:t>
      </w:r>
      <w:r>
        <w:rPr>
          <w:rFonts w:hint="eastAsia" w:ascii="宋体" w:hAnsi="宋体" w:eastAsia="宋体"/>
          <w:highlight w:val="none"/>
        </w:rPr>
        <w:t>部门新出台的《戏剧振兴三年行动计划（</w:t>
      </w:r>
      <w:r>
        <w:rPr>
          <w:rFonts w:hint="eastAsia" w:ascii="宋体" w:hAnsi="宋体" w:eastAsia="宋体"/>
          <w:highlight w:val="none"/>
          <w:lang w:val="en-US" w:eastAsia="zh-CN"/>
        </w:rPr>
        <w:t>2026—2028</w:t>
      </w:r>
      <w:r>
        <w:rPr>
          <w:rFonts w:hint="eastAsia" w:ascii="宋体" w:hAnsi="宋体" w:eastAsia="宋体"/>
          <w:highlight w:val="none"/>
        </w:rPr>
        <w:t>年）》相关要求和省文旅厅工作建议，为支持地方戏曲发展，</w:t>
      </w:r>
      <w:r>
        <w:rPr>
          <w:rFonts w:hint="eastAsia" w:ascii="宋体" w:hAnsi="宋体" w:eastAsia="宋体"/>
          <w:highlight w:val="none"/>
          <w:lang w:val="en-US" w:eastAsia="zh-CN"/>
        </w:rPr>
        <w:t>扶持基层院团发展，</w:t>
      </w:r>
      <w:r>
        <w:rPr>
          <w:rFonts w:hint="eastAsia" w:ascii="宋体" w:hAnsi="宋体" w:eastAsia="宋体"/>
          <w:highlight w:val="none"/>
        </w:rPr>
        <w:t>进一步扩大巡演覆盖面，通过线上问卷调查、线下基层走访、镇村座谈交流等多种方式，广泛征求各镇及基层群众对巡演剧目类型、演出时段、观演形式等方面的偏好与建议，精准摸排基层文化需求，</w:t>
      </w:r>
      <w:bookmarkStart w:id="97" w:name="OLE_LINK21"/>
      <w:bookmarkStart w:id="98" w:name="OLE_LINK20"/>
      <w:r>
        <w:rPr>
          <w:rFonts w:hint="eastAsia" w:ascii="宋体" w:hAnsi="宋体" w:eastAsia="宋体"/>
          <w:highlight w:val="none"/>
        </w:rPr>
        <w:t>确保剧目安排贴合民意、</w:t>
      </w:r>
      <w:bookmarkEnd w:id="97"/>
      <w:bookmarkEnd w:id="98"/>
      <w:r>
        <w:rPr>
          <w:rFonts w:hint="eastAsia" w:ascii="宋体" w:hAnsi="宋体" w:eastAsia="宋体"/>
          <w:highlight w:val="none"/>
        </w:rPr>
        <w:t>接地气。</w:t>
      </w:r>
    </w:p>
    <w:p w14:paraId="6CC2883D">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（二）规范公开采购，保障服务质量。严格遵循《中华人民共和国政府采购法》等相关法律法规及政策规定，通过政府购买服务方式，面向</w:t>
      </w:r>
      <w:r>
        <w:rPr>
          <w:rFonts w:hint="eastAsia" w:ascii="宋体" w:hAnsi="宋体" w:eastAsia="宋体"/>
          <w:highlight w:val="none"/>
          <w:lang w:val="en-US" w:eastAsia="zh-CN"/>
        </w:rPr>
        <w:t>社会各类文艺团体</w:t>
      </w:r>
      <w:r>
        <w:rPr>
          <w:rFonts w:hint="eastAsia" w:ascii="宋体" w:hAnsi="宋体" w:eastAsia="宋体"/>
          <w:highlight w:val="none"/>
        </w:rPr>
        <w:t>实行</w:t>
      </w:r>
      <w:r>
        <w:rPr>
          <w:rFonts w:hint="eastAsia" w:ascii="宋体" w:hAnsi="宋体" w:eastAsia="宋体"/>
          <w:highlight w:val="none"/>
          <w:lang w:val="en-US" w:eastAsia="zh-CN"/>
        </w:rPr>
        <w:t>竞争性磋商的采购实施办法</w:t>
      </w:r>
      <w:r>
        <w:rPr>
          <w:rFonts w:hint="eastAsia" w:ascii="宋体" w:hAnsi="宋体" w:eastAsia="宋体"/>
          <w:highlight w:val="none"/>
          <w:lang w:eastAsia="zh-CN"/>
        </w:rPr>
        <w:t>，</w:t>
      </w:r>
      <w:r>
        <w:rPr>
          <w:rFonts w:hint="eastAsia" w:ascii="宋体" w:hAnsi="宋体" w:eastAsia="宋体"/>
          <w:highlight w:val="none"/>
        </w:rPr>
        <w:t>采购</w:t>
      </w:r>
      <w:r>
        <w:rPr>
          <w:rFonts w:hint="eastAsia" w:ascii="宋体" w:hAnsi="宋体"/>
          <w:highlight w:val="none"/>
          <w:lang w:val="en-US" w:eastAsia="zh-CN"/>
        </w:rPr>
        <w:t>20场，</w:t>
      </w:r>
      <w:r>
        <w:rPr>
          <w:rFonts w:hint="eastAsia" w:ascii="宋体" w:hAnsi="宋体" w:eastAsia="宋体"/>
          <w:highlight w:val="none"/>
        </w:rPr>
        <w:t>标准为</w:t>
      </w:r>
      <w:r>
        <w:rPr>
          <w:rFonts w:hint="eastAsia" w:ascii="宋体" w:hAnsi="宋体" w:eastAsia="宋体"/>
          <w:highlight w:val="none"/>
          <w:lang w:val="en-US" w:eastAsia="zh-CN"/>
        </w:rPr>
        <w:t>2</w:t>
      </w:r>
      <w:r>
        <w:rPr>
          <w:rFonts w:hint="eastAsia" w:ascii="宋体" w:hAnsi="宋体" w:eastAsia="宋体"/>
          <w:highlight w:val="none"/>
        </w:rPr>
        <w:t>万元/场。全程严控采购流程，做到程序规范、进度可控、质量过硬、服务优质。</w:t>
      </w:r>
    </w:p>
    <w:p w14:paraId="0845FD78">
      <w:pPr>
        <w:pageBreakBefore w:val="0"/>
        <w:spacing w:line="360" w:lineRule="auto"/>
        <w:contextualSpacing/>
        <w:rPr>
          <w:rFonts w:hint="eastAsia" w:ascii="宋体" w:hAnsi="宋体" w:eastAsia="宋体"/>
          <w:highlight w:val="none"/>
        </w:rPr>
      </w:pPr>
      <w:r>
        <w:rPr>
          <w:rFonts w:hint="eastAsia" w:ascii="宋体" w:hAnsi="宋体" w:eastAsia="宋体"/>
          <w:highlight w:val="none"/>
        </w:rPr>
        <w:t>五、具体安排</w:t>
      </w:r>
    </w:p>
    <w:p w14:paraId="644119AE">
      <w:pPr>
        <w:pageBreakBefore w:val="0"/>
        <w:spacing w:line="360" w:lineRule="auto"/>
        <w:ind w:firstLine="420" w:firstLineChars="200"/>
        <w:contextualSpacing/>
        <w:rPr>
          <w:rFonts w:hint="default" w:ascii="宋体" w:hAnsi="宋体" w:eastAsia="宋体"/>
          <w:highlight w:val="none"/>
          <w:lang w:val="en-US" w:eastAsia="zh-CN"/>
        </w:rPr>
      </w:pPr>
      <w:bookmarkStart w:id="99" w:name="OLE_LINK23"/>
      <w:r>
        <w:rPr>
          <w:rFonts w:hint="eastAsia" w:ascii="宋体" w:hAnsi="宋体" w:eastAsia="宋体"/>
          <w:highlight w:val="none"/>
        </w:rPr>
        <w:t>（一）演出时间</w:t>
      </w:r>
    </w:p>
    <w:bookmarkEnd w:id="99"/>
    <w:p w14:paraId="6CDC68B3">
      <w:pPr>
        <w:pageBreakBefore w:val="0"/>
        <w:spacing w:line="360" w:lineRule="auto"/>
        <w:ind w:firstLine="420" w:firstLineChars="200"/>
        <w:contextualSpacing/>
        <w:rPr>
          <w:rFonts w:hint="eastAsia" w:ascii="宋体" w:hAnsi="宋体" w:eastAsia="宋体"/>
          <w:highlight w:val="none"/>
        </w:rPr>
      </w:pPr>
      <w:bookmarkStart w:id="100" w:name="OLE_LINK24"/>
      <w:r>
        <w:rPr>
          <w:rFonts w:hint="eastAsia" w:ascii="宋体" w:hAnsi="宋体" w:eastAsia="宋体"/>
          <w:highlight w:val="none"/>
        </w:rPr>
        <w:t>按照“早启动、分阶段、稳推进”原则，统筹安排各季度巡演场次，确保全年任务如期完成</w:t>
      </w:r>
      <w:bookmarkEnd w:id="100"/>
      <w:r>
        <w:rPr>
          <w:rFonts w:hint="eastAsia" w:ascii="宋体" w:hAnsi="宋体" w:eastAsia="宋体"/>
          <w:highlight w:val="none"/>
        </w:rPr>
        <w:t>。</w:t>
      </w:r>
      <w:r>
        <w:rPr>
          <w:rFonts w:hint="eastAsia" w:ascii="宋体" w:hAnsi="宋体" w:eastAsia="宋体"/>
          <w:highlight w:val="none"/>
          <w:lang w:val="en-US" w:eastAsia="zh-CN"/>
        </w:rPr>
        <w:t>二、三季度作为巡演核心阶段，提升节目质量、规范服务流程，广泛覆盖各乡镇；四季度收尾总结，确保全年巡演任务圆满收官</w:t>
      </w:r>
      <w:r>
        <w:rPr>
          <w:rFonts w:hint="eastAsia" w:ascii="宋体" w:hAnsi="宋体"/>
          <w:highlight w:val="none"/>
          <w:lang w:val="en-US" w:eastAsia="zh-CN"/>
        </w:rPr>
        <w:t>。</w:t>
      </w:r>
    </w:p>
    <w:p w14:paraId="4EF0FBEB">
      <w:pPr>
        <w:pageBreakBefore w:val="0"/>
        <w:spacing w:line="360" w:lineRule="auto"/>
        <w:ind w:firstLine="420" w:firstLineChars="200"/>
        <w:contextualSpacing/>
        <w:rPr>
          <w:rFonts w:hint="eastAsia" w:ascii="宋体" w:hAnsi="宋体" w:eastAsia="宋体"/>
          <w:highlight w:val="none"/>
        </w:rPr>
      </w:pPr>
      <w:r>
        <w:rPr>
          <w:rFonts w:hint="eastAsia" w:ascii="宋体" w:hAnsi="宋体" w:eastAsia="宋体"/>
          <w:highlight w:val="none"/>
        </w:rPr>
        <w:t>（二）演出场所要求</w:t>
      </w:r>
    </w:p>
    <w:p w14:paraId="33EA57CE">
      <w:pPr>
        <w:pageBreakBefore w:val="0"/>
        <w:spacing w:line="360" w:lineRule="auto"/>
        <w:ind w:firstLine="420" w:firstLineChars="200"/>
        <w:contextualSpacing/>
        <w:rPr>
          <w:rFonts w:hint="eastAsia" w:ascii="宋体" w:hAnsi="宋体" w:eastAsia="宋体"/>
          <w:highlight w:val="none"/>
        </w:rPr>
      </w:pPr>
      <w:r>
        <w:rPr>
          <w:rFonts w:hint="eastAsia" w:ascii="宋体" w:hAnsi="宋体" w:eastAsia="宋体"/>
          <w:highlight w:val="none"/>
        </w:rPr>
        <w:t>优先选择交通便利、视野开阔、容纳能力适配的基层公共文化阵地及特色场景，提前做好场地勘察、设施调试、安全保障等工作，确保演出顺利开展。</w:t>
      </w:r>
    </w:p>
    <w:p w14:paraId="1A0EEE6D">
      <w:pPr>
        <w:pageBreakBefore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（三）演出内容标准</w:t>
      </w:r>
    </w:p>
    <w:p w14:paraId="0FFA393F">
      <w:pPr>
        <w:pageBreakBefore w:val="0"/>
        <w:spacing w:line="360" w:lineRule="auto"/>
        <w:ind w:firstLine="420"/>
        <w:contextualSpacing/>
        <w:rPr>
          <w:rFonts w:hint="eastAsia" w:ascii="宋体" w:hAnsi="宋体" w:eastAsia="宋体"/>
          <w:highlight w:val="none"/>
        </w:rPr>
      </w:pPr>
      <w:r>
        <w:rPr>
          <w:rFonts w:hint="eastAsia" w:ascii="宋体" w:hAnsi="宋体" w:cs="宋体"/>
          <w:color w:val="auto"/>
          <w:szCs w:val="21"/>
          <w:highlight w:val="none"/>
        </w:rPr>
        <w:t>1．节目形式：以戏曲类节目为主，占比不低于</w:t>
      </w:r>
      <w:r>
        <w:rPr>
          <w:rFonts w:hint="eastAsia" w:ascii="宋体" w:hAnsi="宋体" w:cs="宋体"/>
          <w:color w:val="auto"/>
          <w:szCs w:val="21"/>
          <w:highlight w:val="none"/>
          <w:lang w:val="en-US" w:eastAsia="zh-CN"/>
        </w:rPr>
        <w:t>50%</w:t>
      </w:r>
      <w:r>
        <w:rPr>
          <w:rFonts w:hint="eastAsia" w:ascii="宋体" w:hAnsi="宋体" w:cs="宋体"/>
          <w:color w:val="auto"/>
          <w:szCs w:val="21"/>
          <w:highlight w:val="none"/>
        </w:rPr>
        <w:t>（每场巡演，</w:t>
      </w:r>
      <w:bookmarkStart w:id="101" w:name="OLE_LINK27"/>
      <w:bookmarkStart w:id="102" w:name="OLE_LINK28"/>
      <w:r>
        <w:rPr>
          <w:rFonts w:hint="eastAsia" w:ascii="宋体" w:hAnsi="宋体" w:cs="宋体"/>
          <w:color w:val="auto"/>
          <w:szCs w:val="21"/>
          <w:highlight w:val="none"/>
        </w:rPr>
        <w:t>戏曲类节目时长不少于</w:t>
      </w:r>
      <w:r>
        <w:rPr>
          <w:rFonts w:hint="eastAsia" w:ascii="宋体" w:hAnsi="宋体" w:cs="宋体"/>
          <w:color w:val="auto"/>
          <w:szCs w:val="21"/>
          <w:highlight w:val="none"/>
          <w:lang w:val="en-US" w:eastAsia="zh-CN"/>
        </w:rPr>
        <w:t>45</w:t>
      </w:r>
      <w:r>
        <w:rPr>
          <w:rFonts w:hint="eastAsia" w:ascii="宋体" w:hAnsi="宋体" w:cs="宋体"/>
          <w:color w:val="auto"/>
          <w:szCs w:val="21"/>
          <w:highlight w:val="none"/>
        </w:rPr>
        <w:t>分钟</w:t>
      </w:r>
      <w:bookmarkEnd w:id="101"/>
      <w:bookmarkEnd w:id="102"/>
      <w:r>
        <w:rPr>
          <w:rFonts w:hint="eastAsia" w:ascii="宋体" w:hAnsi="宋体" w:cs="宋体"/>
          <w:color w:val="auto"/>
          <w:szCs w:val="21"/>
          <w:highlight w:val="none"/>
        </w:rPr>
        <w:t>），</w:t>
      </w:r>
      <w:r>
        <w:rPr>
          <w:rFonts w:hint="eastAsia" w:ascii="宋体" w:hAnsi="宋体" w:eastAsia="宋体"/>
          <w:highlight w:val="none"/>
        </w:rPr>
        <w:t>兼顾音乐、舞蹈、小品、曲艺等群众喜闻乐见的表演形式，实现节目形式多样化。</w:t>
      </w:r>
    </w:p>
    <w:p w14:paraId="7D69C679">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2．资源选用：</w:t>
      </w:r>
      <w:bookmarkStart w:id="103" w:name="OLE_LINK30"/>
      <w:bookmarkStart w:id="104" w:name="OLE_LINK29"/>
      <w:r>
        <w:rPr>
          <w:rFonts w:hint="eastAsia" w:ascii="宋体" w:hAnsi="宋体" w:eastAsia="宋体"/>
          <w:highlight w:val="none"/>
        </w:rPr>
        <w:t>严格落实省</w:t>
      </w:r>
      <w:bookmarkStart w:id="105" w:name="OLE_LINK32"/>
      <w:bookmarkStart w:id="106" w:name="OLE_LINK31"/>
      <w:r>
        <w:rPr>
          <w:rFonts w:hint="eastAsia" w:ascii="宋体" w:hAnsi="宋体" w:eastAsia="宋体"/>
          <w:highlight w:val="none"/>
        </w:rPr>
        <w:t>级</w:t>
      </w:r>
      <w:bookmarkEnd w:id="105"/>
      <w:bookmarkEnd w:id="106"/>
      <w:r>
        <w:rPr>
          <w:rFonts w:hint="eastAsia" w:ascii="宋体" w:hAnsi="宋体" w:eastAsia="宋体"/>
          <w:highlight w:val="none"/>
        </w:rPr>
        <w:t>要求，</w:t>
      </w:r>
      <w:bookmarkEnd w:id="103"/>
      <w:bookmarkEnd w:id="104"/>
      <w:bookmarkStart w:id="107" w:name="OLE_LINK33"/>
      <w:r>
        <w:rPr>
          <w:rFonts w:hint="eastAsia" w:ascii="宋体" w:hAnsi="宋体" w:eastAsia="宋体"/>
          <w:highlight w:val="none"/>
        </w:rPr>
        <w:t>每场演出至少有</w:t>
      </w:r>
      <w:r>
        <w:rPr>
          <w:rFonts w:hint="eastAsia" w:ascii="宋体" w:hAnsi="宋体" w:eastAsia="宋体"/>
          <w:highlight w:val="none"/>
          <w:lang w:val="en-US" w:eastAsia="zh-CN"/>
        </w:rPr>
        <w:t>2</w:t>
      </w:r>
      <w:r>
        <w:rPr>
          <w:rFonts w:hint="eastAsia" w:ascii="宋体" w:hAnsi="宋体" w:eastAsia="宋体"/>
          <w:highlight w:val="none"/>
        </w:rPr>
        <w:t>个节目从省级优秀节目库中遴选，</w:t>
      </w:r>
      <w:bookmarkEnd w:id="107"/>
      <w:bookmarkStart w:id="108" w:name="OLE_LINK34"/>
      <w:bookmarkStart w:id="109" w:name="OLE_LINK7"/>
      <w:bookmarkStart w:id="110" w:name="OLE_LINK35"/>
      <w:bookmarkStart w:id="111" w:name="OLE_LINK36"/>
      <w:r>
        <w:rPr>
          <w:rFonts w:hint="eastAsia" w:ascii="宋体" w:hAnsi="宋体" w:eastAsia="宋体"/>
          <w:highlight w:val="none"/>
        </w:rPr>
        <w:t>并</w:t>
      </w:r>
      <w:r>
        <w:rPr>
          <w:rFonts w:hint="eastAsia" w:ascii="宋体" w:hAnsi="宋体" w:eastAsia="宋体"/>
          <w:highlight w:val="none"/>
          <w:lang w:val="en-US" w:eastAsia="zh-CN"/>
        </w:rPr>
        <w:t>推荐一个市级优秀群众文艺作品</w:t>
      </w:r>
      <w:bookmarkEnd w:id="108"/>
      <w:bookmarkEnd w:id="109"/>
      <w:bookmarkEnd w:id="110"/>
      <w:bookmarkEnd w:id="111"/>
      <w:r>
        <w:rPr>
          <w:rFonts w:hint="eastAsia" w:ascii="宋体" w:hAnsi="宋体" w:eastAsia="宋体"/>
          <w:highlight w:val="none"/>
        </w:rPr>
        <w:t>，整合推动优质文化资源共享下沉。</w:t>
      </w:r>
    </w:p>
    <w:p w14:paraId="134C9E19">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3．时长要求：单场演出时长不少于</w:t>
      </w:r>
      <w:r>
        <w:rPr>
          <w:rFonts w:hint="eastAsia" w:ascii="宋体" w:hAnsi="宋体" w:eastAsia="宋体"/>
          <w:highlight w:val="none"/>
          <w:lang w:val="en-US" w:eastAsia="zh-CN"/>
        </w:rPr>
        <w:t>90</w:t>
      </w:r>
      <w:r>
        <w:rPr>
          <w:rFonts w:hint="eastAsia" w:ascii="宋体" w:hAnsi="宋体" w:eastAsia="宋体"/>
          <w:highlight w:val="none"/>
        </w:rPr>
        <w:t>分钟，保障群众观演体验。</w:t>
      </w:r>
    </w:p>
    <w:p w14:paraId="42FAE48B">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4．鼓励融入泰州本地文化元素的优秀作品（</w:t>
      </w:r>
      <w:bookmarkStart w:id="112" w:name="OLE_LINK37"/>
      <w:r>
        <w:rPr>
          <w:rFonts w:hint="eastAsia" w:ascii="宋体" w:hAnsi="宋体" w:eastAsia="宋体"/>
          <w:highlight w:val="none"/>
        </w:rPr>
        <w:t>如本地曲艺、民俗等</w:t>
      </w:r>
      <w:bookmarkEnd w:id="112"/>
      <w:r>
        <w:rPr>
          <w:rFonts w:hint="eastAsia" w:ascii="宋体" w:hAnsi="宋体" w:eastAsia="宋体"/>
          <w:highlight w:val="none"/>
        </w:rPr>
        <w:t>），</w:t>
      </w:r>
      <w:bookmarkStart w:id="113" w:name="OLE_LINK5"/>
      <w:bookmarkStart w:id="114" w:name="OLE_LINK4"/>
      <w:bookmarkStart w:id="115" w:name="OLE_LINK39"/>
      <w:bookmarkStart w:id="116" w:name="OLE_LINK38"/>
      <w:r>
        <w:rPr>
          <w:rFonts w:hint="eastAsia" w:ascii="宋体" w:hAnsi="宋体" w:eastAsia="宋体"/>
          <w:highlight w:val="none"/>
        </w:rPr>
        <w:t>鼓励与相邻</w:t>
      </w:r>
      <w:bookmarkStart w:id="117" w:name="OLE_LINK6"/>
      <w:r>
        <w:rPr>
          <w:rFonts w:hint="eastAsia" w:ascii="宋体" w:hAnsi="宋体" w:eastAsia="宋体"/>
          <w:highlight w:val="none"/>
        </w:rPr>
        <w:t>市</w:t>
      </w:r>
      <w:bookmarkEnd w:id="117"/>
      <w:r>
        <w:rPr>
          <w:rFonts w:hint="eastAsia" w:ascii="宋体" w:hAnsi="宋体" w:eastAsia="宋体"/>
          <w:highlight w:val="none"/>
          <w:lang w:eastAsia="zh-CN"/>
        </w:rPr>
        <w:t>（</w:t>
      </w:r>
      <w:r>
        <w:rPr>
          <w:rFonts w:hint="eastAsia" w:ascii="宋体" w:hAnsi="宋体" w:eastAsia="宋体"/>
          <w:highlight w:val="none"/>
        </w:rPr>
        <w:t>区</w:t>
      </w:r>
      <w:r>
        <w:rPr>
          <w:rFonts w:hint="eastAsia" w:ascii="宋体" w:hAnsi="宋体" w:eastAsia="宋体"/>
          <w:highlight w:val="none"/>
          <w:lang w:eastAsia="zh-CN"/>
        </w:rPr>
        <w:t>）</w:t>
      </w:r>
      <w:r>
        <w:rPr>
          <w:rFonts w:hint="eastAsia" w:ascii="宋体" w:hAnsi="宋体" w:eastAsia="宋体"/>
          <w:highlight w:val="none"/>
        </w:rPr>
        <w:t>互送巡演</w:t>
      </w:r>
      <w:bookmarkEnd w:id="113"/>
      <w:bookmarkEnd w:id="114"/>
      <w:r>
        <w:rPr>
          <w:rFonts w:hint="eastAsia" w:ascii="宋体" w:hAnsi="宋体" w:eastAsia="宋体"/>
          <w:highlight w:val="none"/>
        </w:rPr>
        <w:t>，</w:t>
      </w:r>
      <w:bookmarkEnd w:id="115"/>
      <w:bookmarkEnd w:id="116"/>
      <w:r>
        <w:rPr>
          <w:rFonts w:hint="eastAsia" w:ascii="宋体" w:hAnsi="宋体" w:eastAsia="宋体"/>
          <w:highlight w:val="none"/>
        </w:rPr>
        <w:t>切实落实“政府端菜、百姓点单、以需定供、区域互送”服务机制。</w:t>
      </w:r>
    </w:p>
    <w:p w14:paraId="70615EBC">
      <w:pPr>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（四）特色融合活动</w:t>
      </w:r>
    </w:p>
    <w:p w14:paraId="787B01B3">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推动巡演活动与本地节庆活动、民俗展示、非遗体验、旅游推广及“四季村晚”等活动有机结合，积极融入“跟着苏超游江苏”文旅体商主题活动，拓展互动场景，放大“演出效应”。</w:t>
      </w:r>
    </w:p>
    <w:p w14:paraId="1A59358D">
      <w:pPr>
        <w:pageBreakBefore w:val="0"/>
        <w:spacing w:line="360" w:lineRule="auto"/>
        <w:rPr>
          <w:rFonts w:hint="eastAsia" w:ascii="宋体" w:hAnsi="宋体" w:cs="宋体"/>
          <w:color w:val="auto"/>
          <w:szCs w:val="21"/>
          <w:highlight w:val="none"/>
        </w:rPr>
      </w:pPr>
      <w:bookmarkStart w:id="118" w:name="OLE_LINK50"/>
      <w:bookmarkStart w:id="119" w:name="OLE_LINK51"/>
      <w:bookmarkStart w:id="120" w:name="OLE_LINK58"/>
      <w:bookmarkStart w:id="121" w:name="OLE_LINK59"/>
      <w:r>
        <w:rPr>
          <w:rFonts w:hint="eastAsia" w:ascii="宋体" w:hAnsi="宋体" w:cs="宋体"/>
          <w:color w:val="auto"/>
          <w:szCs w:val="21"/>
          <w:highlight w:val="none"/>
        </w:rPr>
        <w:t>（五）延伸活动</w:t>
      </w:r>
    </w:p>
    <w:bookmarkEnd w:id="118"/>
    <w:bookmarkEnd w:id="119"/>
    <w:p w14:paraId="72AB47EE">
      <w:pPr>
        <w:pageBreakBefore w:val="0"/>
        <w:spacing w:line="360" w:lineRule="auto"/>
        <w:ind w:firstLine="420"/>
        <w:contextualSpacing/>
        <w:rPr>
          <w:rFonts w:hint="eastAsia" w:ascii="宋体" w:hAnsi="宋体" w:eastAsia="宋体"/>
          <w:highlight w:val="none"/>
        </w:rPr>
      </w:pPr>
      <w:bookmarkStart w:id="122" w:name="OLE_LINK56"/>
      <w:bookmarkStart w:id="123" w:name="OLE_LINK55"/>
      <w:r>
        <w:rPr>
          <w:rFonts w:hint="eastAsia" w:ascii="宋体" w:hAnsi="宋体" w:eastAsia="宋体"/>
          <w:highlight w:val="none"/>
        </w:rPr>
        <w:t>各巡演单位积极推荐巡演优秀节目纳入省市公</w:t>
      </w:r>
      <w:bookmarkEnd w:id="122"/>
      <w:bookmarkEnd w:id="123"/>
      <w:r>
        <w:rPr>
          <w:rFonts w:hint="eastAsia" w:ascii="宋体" w:hAnsi="宋体" w:eastAsia="宋体"/>
          <w:highlight w:val="none"/>
        </w:rPr>
        <w:t>共文化数字资源库，</w:t>
      </w:r>
      <w:bookmarkStart w:id="124" w:name="OLE_LINK53"/>
      <w:bookmarkStart w:id="125" w:name="OLE_LINK54"/>
      <w:bookmarkStart w:id="126" w:name="OLE_LINK57"/>
      <w:r>
        <w:rPr>
          <w:rFonts w:hint="eastAsia" w:ascii="宋体" w:hAnsi="宋体" w:eastAsia="宋体"/>
          <w:highlight w:val="none"/>
        </w:rPr>
        <w:t>并在主流媒体平台、</w:t>
      </w:r>
      <w:bookmarkEnd w:id="124"/>
      <w:bookmarkEnd w:id="125"/>
      <w:r>
        <w:rPr>
          <w:rFonts w:hint="eastAsia" w:ascii="宋体" w:hAnsi="宋体" w:eastAsia="宋体"/>
          <w:highlight w:val="none"/>
        </w:rPr>
        <w:t>“水韵江苏”全媒体平台、公共文化云等平台进行“好戏大家赏”作品展播、“好戏大家评”艺术评论、“好戏大家学”艺术普及等活动，提供在线学习、交流服务。</w:t>
      </w:r>
    </w:p>
    <w:bookmarkEnd w:id="120"/>
    <w:bookmarkEnd w:id="121"/>
    <w:bookmarkEnd w:id="126"/>
    <w:p w14:paraId="643172DC">
      <w:pPr>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六、工作要求</w:t>
      </w:r>
    </w:p>
    <w:p w14:paraId="3C3C1FA8">
      <w:pPr>
        <w:pageBreakBefore w:val="0"/>
        <w:spacing w:line="360" w:lineRule="auto"/>
        <w:ind w:firstLine="420"/>
        <w:contextualSpacing/>
        <w:rPr>
          <w:rFonts w:hint="eastAsia" w:ascii="宋体" w:hAnsi="宋体" w:eastAsia="宋体"/>
          <w:highlight w:val="none"/>
        </w:rPr>
      </w:pPr>
      <w:bookmarkStart w:id="127" w:name="OLE_LINK40"/>
      <w:r>
        <w:rPr>
          <w:rFonts w:hint="eastAsia" w:ascii="宋体" w:hAnsi="宋体" w:eastAsia="宋体"/>
          <w:highlight w:val="none"/>
        </w:rPr>
        <w:t>（一）统筹组织，压实责任链条。各级相关单位要高度重视本次巡演工作，将其作为文化惠民的重要举措，严格落实层级责任，形成上下联动、齐抓共管的工作合力。市文广旅局负责统筹指导全市乡镇巡演工作，包括方案制定、组织推进、定期调度、业务指导、宣传总结等工作，</w:t>
      </w:r>
      <w:bookmarkEnd w:id="127"/>
      <w:bookmarkStart w:id="128" w:name="OLE_LINK41"/>
      <w:r>
        <w:rPr>
          <w:rFonts w:hint="eastAsia" w:ascii="宋体" w:hAnsi="宋体" w:eastAsia="宋体"/>
          <w:highlight w:val="none"/>
        </w:rPr>
        <w:t>并及时向省文旅厅报送进展情况</w:t>
      </w:r>
      <w:bookmarkEnd w:id="128"/>
      <w:r>
        <w:rPr>
          <w:rFonts w:hint="eastAsia" w:ascii="宋体" w:hAnsi="宋体" w:eastAsia="宋体"/>
          <w:highlight w:val="none"/>
        </w:rPr>
        <w:t>。各市（区）文旅行政部门做好辖区内需求摸排、方案落实、场地协调、信息发布、宣传保障。</w:t>
      </w:r>
      <w:bookmarkStart w:id="129" w:name="OLE_LINK3"/>
      <w:bookmarkStart w:id="130" w:name="OLE_LINK1"/>
      <w:bookmarkStart w:id="131" w:name="OLE_LINK2"/>
      <w:r>
        <w:rPr>
          <w:rFonts w:hint="eastAsia" w:ascii="宋体" w:hAnsi="宋体" w:eastAsia="宋体"/>
          <w:highlight w:val="none"/>
        </w:rPr>
        <w:t>各乡镇人民政府、</w:t>
      </w:r>
      <w:bookmarkStart w:id="132" w:name="OLE_LINK44"/>
      <w:bookmarkStart w:id="133" w:name="OLE_LINK43"/>
      <w:r>
        <w:rPr>
          <w:rFonts w:hint="eastAsia" w:ascii="宋体" w:hAnsi="宋体" w:eastAsia="宋体"/>
          <w:highlight w:val="none"/>
        </w:rPr>
        <w:t>基层文化业务部门做好现场组织、秩序维护、安全管控等具体工作，</w:t>
      </w:r>
      <w:bookmarkEnd w:id="132"/>
      <w:bookmarkEnd w:id="133"/>
      <w:r>
        <w:rPr>
          <w:rFonts w:hint="eastAsia" w:ascii="宋体" w:hAnsi="宋体" w:eastAsia="宋体"/>
          <w:highlight w:val="none"/>
        </w:rPr>
        <w:t>确保各项工作有序推进、落地见效。</w:t>
      </w:r>
    </w:p>
    <w:bookmarkEnd w:id="129"/>
    <w:bookmarkEnd w:id="130"/>
    <w:bookmarkEnd w:id="131"/>
    <w:p w14:paraId="32B05781">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（二）严格把关，守牢安全底线。</w:t>
      </w:r>
      <w:bookmarkStart w:id="134" w:name="OLE_LINK46"/>
      <w:r>
        <w:rPr>
          <w:rFonts w:hint="eastAsia" w:ascii="宋体" w:hAnsi="宋体" w:eastAsia="宋体"/>
          <w:highlight w:val="none"/>
        </w:rPr>
        <w:t>严格落实意识形态工作责任制和安全生产责任制，强化演出全流程管理。加强演出内容、场地设施、人员疏导等安全监管，制定应急预案，排查风险隐患，确保内容安全、活动安全、现场安全。</w:t>
      </w:r>
      <w:bookmarkEnd w:id="134"/>
    </w:p>
    <w:p w14:paraId="17F50D3A">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（三）务实节俭，减轻基层负担。坚持因地制宜、实事求是，结合地域特点、群众需求和实际承载能力，科学安排演出场次、时间、形式，</w:t>
      </w:r>
      <w:r>
        <w:rPr>
          <w:rFonts w:hint="eastAsia" w:ascii="宋体" w:hAnsi="宋体" w:eastAsia="宋体"/>
          <w:highlight w:val="none"/>
          <w:lang w:val="en-US" w:eastAsia="zh-CN"/>
        </w:rPr>
        <w:t>二、三季度原则上安排晚上演出</w:t>
      </w:r>
      <w:r>
        <w:rPr>
          <w:rFonts w:hint="eastAsia" w:ascii="宋体" w:hAnsi="宋体" w:eastAsia="宋体"/>
          <w:highlight w:val="none"/>
          <w:lang w:eastAsia="zh-CN"/>
        </w:rPr>
        <w:t>，</w:t>
      </w:r>
      <w:r>
        <w:rPr>
          <w:rFonts w:hint="eastAsia" w:ascii="宋体" w:hAnsi="宋体" w:eastAsia="宋体"/>
          <w:highlight w:val="none"/>
        </w:rPr>
        <w:t>力戒形式主义、官僚主义。不向基层摊派任务，不增加基层人力、物力、财力负担，让基层集中精力做好服务保障和群众组织工作。</w:t>
      </w:r>
    </w:p>
    <w:p w14:paraId="545C746A">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四）抓实督查，强化结果运用。市文广旅局、市文化馆做好跟踪监管、艺术评论和现场调研指导等相关工作，杜绝虚假演出、敷衍演出，将评估结果与后续资源调配、服务采购挂钩，确保优质文化资源真正惠及群众。</w:t>
      </w:r>
    </w:p>
    <w:p w14:paraId="251AE97C">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五）立体宣传，扩大社会效应。各市（区）文化广电和旅游行政部门及乡镇联动发力，构建全媒体传播矩阵，线上依托官网、政务新媒体、短视频平台持续推送演出预告、精彩花絮与观众反馈。线下通过村务公开栏、乡村广播系统、网格通知等载体精准触达。完善信息报送机制，定期梳理巡演动态、创新做法与难点堵点，及时向</w:t>
      </w:r>
      <w:r>
        <w:rPr>
          <w:rFonts w:hint="eastAsia" w:ascii="宋体" w:hAnsi="宋体" w:eastAsia="宋体"/>
          <w:highlight w:val="none"/>
          <w:lang w:val="en-US" w:eastAsia="zh-CN"/>
        </w:rPr>
        <w:t>市文广旅局</w:t>
      </w:r>
      <w:r>
        <w:rPr>
          <w:rFonts w:hint="eastAsia" w:ascii="宋体" w:hAnsi="宋体" w:eastAsia="宋体"/>
          <w:highlight w:val="none"/>
        </w:rPr>
        <w:t>反馈，以宣传扩面、反馈提质，营造全社会关注支持文化惠民工作的良好氛围。</w:t>
      </w:r>
    </w:p>
    <w:p w14:paraId="1FFEA245">
      <w:pPr>
        <w:pageBreakBefore w:val="0"/>
        <w:spacing w:line="360" w:lineRule="auto"/>
        <w:contextualSpacing/>
        <w:rPr>
          <w:rFonts w:hint="eastAsia" w:ascii="宋体" w:hAnsi="宋体" w:eastAsia="宋体"/>
          <w:highlight w:val="none"/>
        </w:rPr>
      </w:pPr>
      <w:r>
        <w:rPr>
          <w:rFonts w:hint="eastAsia" w:ascii="宋体" w:hAnsi="宋体"/>
          <w:highlight w:val="none"/>
          <w:lang w:val="en-US" w:eastAsia="zh-CN"/>
        </w:rPr>
        <w:t>七、</w:t>
      </w:r>
      <w:r>
        <w:rPr>
          <w:rFonts w:hint="eastAsia" w:ascii="宋体" w:hAnsi="宋体" w:eastAsia="宋体"/>
          <w:highlight w:val="none"/>
          <w:lang w:val="en-US" w:eastAsia="zh-CN"/>
        </w:rPr>
        <w:t>其他</w:t>
      </w:r>
      <w:r>
        <w:rPr>
          <w:rFonts w:hint="eastAsia" w:ascii="宋体" w:hAnsi="宋体" w:eastAsia="宋体"/>
          <w:highlight w:val="none"/>
        </w:rPr>
        <w:t>要求</w:t>
      </w:r>
    </w:p>
    <w:p w14:paraId="52AE7346">
      <w:pPr>
        <w:pageBreakBefore w:val="0"/>
        <w:spacing w:line="360" w:lineRule="auto"/>
        <w:ind w:firstLine="420"/>
        <w:rPr>
          <w:rFonts w:hint="default" w:ascii="宋体" w:hAnsi="宋体" w:eastAsia="宋体" w:cs="宋体"/>
          <w:color w:val="000000"/>
          <w:szCs w:val="21"/>
          <w:highlight w:val="none"/>
          <w:lang w:val="en-US" w:eastAsia="zh-CN"/>
        </w:rPr>
      </w:pPr>
      <w:r>
        <w:rPr>
          <w:rFonts w:hint="eastAsia" w:ascii="宋体" w:hAnsi="宋体" w:eastAsia="宋体"/>
          <w:highlight w:val="none"/>
          <w:lang w:val="en-US" w:eastAsia="zh-CN"/>
        </w:rPr>
        <w:t>付款方式：</w:t>
      </w:r>
      <w:r>
        <w:rPr>
          <w:rFonts w:hint="eastAsia" w:ascii="宋体" w:hAnsi="宋体" w:eastAsia="宋体" w:cs="宋体"/>
          <w:color w:val="000000"/>
          <w:szCs w:val="21"/>
          <w:highlight w:val="none"/>
        </w:rPr>
        <w:t>全部演出完成、采购人验收合格后</w:t>
      </w: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2026年12月底前一次性付清全款。</w:t>
      </w:r>
    </w:p>
    <w:p w14:paraId="101BE754">
      <w:pPr>
        <w:pageBreakBefore w:val="0"/>
        <w:spacing w:line="360" w:lineRule="auto"/>
        <w:ind w:firstLine="420"/>
        <w:rPr>
          <w:rFonts w:hint="eastAsia" w:ascii="宋体" w:hAnsi="宋体" w:eastAsia="宋体" w:cs="宋体"/>
          <w:color w:val="000000"/>
          <w:szCs w:val="21"/>
          <w:highlight w:val="none"/>
        </w:rPr>
      </w:pPr>
    </w:p>
    <w:p w14:paraId="78430B50">
      <w:pPr>
        <w:pStyle w:val="3"/>
        <w:pageBreakBefore w:val="0"/>
        <w:numPr>
          <w:ilvl w:val="0"/>
          <w:numId w:val="3"/>
        </w:numPr>
        <w:spacing w:line="360" w:lineRule="auto"/>
        <w:ind w:firstLine="422"/>
        <w:jc w:val="center"/>
        <w:rPr>
          <w:rFonts w:ascii="宋体" w:hAnsi="宋体" w:eastAsia="宋体"/>
          <w:b/>
          <w:sz w:val="21"/>
          <w:szCs w:val="21"/>
          <w:highlight w:val="none"/>
        </w:rPr>
      </w:pPr>
      <w:bookmarkStart w:id="135" w:name="_Toc86268903"/>
      <w:bookmarkStart w:id="136" w:name="_Toc23828480"/>
      <w:bookmarkStart w:id="137" w:name="_Toc61149622"/>
      <w:bookmarkStart w:id="138" w:name="_Toc26554097"/>
      <w:r>
        <w:rPr>
          <w:rFonts w:hint="eastAsia" w:ascii="宋体" w:hAnsi="宋体" w:eastAsia="宋体"/>
          <w:b/>
          <w:sz w:val="21"/>
          <w:szCs w:val="21"/>
          <w:highlight w:val="none"/>
        </w:rPr>
        <w:t xml:space="preserve">  评审方法和评审标准</w:t>
      </w:r>
      <w:bookmarkEnd w:id="135"/>
    </w:p>
    <w:p w14:paraId="7332AF9C">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一、磋商模式</w:t>
      </w:r>
    </w:p>
    <w:p w14:paraId="0D0B29EB">
      <w:pPr>
        <w:pageBreakBefore w:val="0"/>
        <w:spacing w:line="360" w:lineRule="auto"/>
        <w:ind w:firstLine="480"/>
        <w:rPr>
          <w:rFonts w:ascii="宋体" w:hAnsi="宋体" w:cs="宋体"/>
          <w:szCs w:val="21"/>
          <w:highlight w:val="none"/>
        </w:rPr>
      </w:pPr>
      <w:r>
        <w:rPr>
          <w:rFonts w:hint="eastAsia" w:ascii="宋体" w:hAnsi="宋体" w:cs="宋体"/>
          <w:szCs w:val="21"/>
          <w:highlight w:val="none"/>
        </w:rPr>
        <w:t>不见面远程磋商模式：开标当天各供应商在各自地点通过苏采云系统及时登录不见面开标大厅，参加磋商活动。</w:t>
      </w:r>
    </w:p>
    <w:p w14:paraId="509F6DE2">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二、磋商组织及磋商小组职责</w:t>
      </w:r>
    </w:p>
    <w:p w14:paraId="4BF04A78">
      <w:pPr>
        <w:pageBreakBefore w:val="0"/>
        <w:spacing w:line="360" w:lineRule="auto"/>
        <w:ind w:firstLine="480"/>
        <w:rPr>
          <w:rFonts w:ascii="宋体" w:hAnsi="宋体" w:cs="宋体"/>
          <w:szCs w:val="21"/>
          <w:highlight w:val="none"/>
        </w:rPr>
      </w:pPr>
      <w:r>
        <w:rPr>
          <w:rFonts w:hint="eastAsia" w:ascii="宋体" w:hAnsi="宋体" w:cs="宋体"/>
          <w:szCs w:val="21"/>
          <w:highlight w:val="none"/>
        </w:rPr>
        <w:t>1.本次竞争性磋商依据《中华人民共和国政府采购法》《政府采购竞争性磋商采购方式管理暂行办法》及有关法规成立磋商小组。磋商小组由采购人代表和评审专家共3人及以上单数组成。</w:t>
      </w:r>
    </w:p>
    <w:p w14:paraId="7369091A">
      <w:pPr>
        <w:pageBreakBefore w:val="0"/>
        <w:spacing w:line="360" w:lineRule="auto"/>
        <w:ind w:firstLine="480"/>
        <w:rPr>
          <w:rFonts w:ascii="宋体" w:hAnsi="宋体" w:cs="宋体"/>
          <w:szCs w:val="21"/>
          <w:highlight w:val="none"/>
        </w:rPr>
      </w:pPr>
      <w:r>
        <w:rPr>
          <w:rFonts w:hint="eastAsia" w:ascii="宋体" w:hAnsi="宋体" w:cs="宋体"/>
          <w:szCs w:val="21"/>
          <w:highlight w:val="none"/>
        </w:rPr>
        <w:t>2.磋商小组的职责：</w:t>
      </w:r>
    </w:p>
    <w:p w14:paraId="05FAB418">
      <w:pPr>
        <w:pageBreakBefore w:val="0"/>
        <w:spacing w:line="360" w:lineRule="auto"/>
        <w:ind w:firstLine="480"/>
        <w:rPr>
          <w:rFonts w:ascii="宋体" w:hAnsi="宋体" w:cs="宋体"/>
          <w:szCs w:val="21"/>
          <w:highlight w:val="none"/>
        </w:rPr>
      </w:pPr>
      <w:r>
        <w:rPr>
          <w:rFonts w:hint="eastAsia" w:ascii="宋体" w:hAnsi="宋体" w:cs="宋体"/>
          <w:szCs w:val="21"/>
          <w:highlight w:val="none"/>
        </w:rPr>
        <w:t>（1）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48E68DC">
      <w:pPr>
        <w:pageBreakBefore w:val="0"/>
        <w:spacing w:line="360" w:lineRule="auto"/>
        <w:ind w:firstLine="480"/>
        <w:rPr>
          <w:rFonts w:ascii="宋体" w:hAnsi="宋体" w:cs="宋体"/>
          <w:szCs w:val="21"/>
          <w:highlight w:val="none"/>
        </w:rPr>
      </w:pPr>
      <w:r>
        <w:rPr>
          <w:rFonts w:hint="eastAsia" w:ascii="宋体" w:hAnsi="宋体" w:cs="宋体"/>
          <w:szCs w:val="21"/>
          <w:highlight w:val="none"/>
        </w:rPr>
        <w:t>（2）磋商文件内容违反国家有关强制性规定的，磋商小组应当停止评审并向采购人或者采购代理机构说明情况。</w:t>
      </w:r>
    </w:p>
    <w:p w14:paraId="1B225D6A">
      <w:pPr>
        <w:pageBreakBefore w:val="0"/>
        <w:spacing w:line="360" w:lineRule="auto"/>
        <w:ind w:firstLine="480"/>
        <w:rPr>
          <w:rFonts w:ascii="宋体" w:hAnsi="宋体" w:cs="宋体"/>
          <w:szCs w:val="21"/>
          <w:highlight w:val="none"/>
        </w:rPr>
      </w:pPr>
      <w:r>
        <w:rPr>
          <w:rFonts w:hint="eastAsia" w:ascii="宋体" w:hAnsi="宋体" w:cs="宋体"/>
          <w:szCs w:val="21"/>
          <w:highlight w:val="none"/>
        </w:rPr>
        <w:t>（3）磋商小组成员应当遵守评审工作纪律，不得泄露评审情况和评审中获悉的商业秘密</w:t>
      </w:r>
      <w:r>
        <w:rPr>
          <w:rFonts w:hint="eastAsia" w:ascii="宋体" w:hAnsi="宋体" w:cs="宋体"/>
          <w:szCs w:val="21"/>
          <w:highlight w:val="none"/>
          <w:lang w:eastAsia="zh-CN"/>
        </w:rPr>
        <w:t>，并</w:t>
      </w:r>
      <w:r>
        <w:rPr>
          <w:rFonts w:hint="eastAsia" w:ascii="宋体" w:hAnsi="宋体" w:cs="宋体"/>
          <w:szCs w:val="21"/>
          <w:highlight w:val="none"/>
        </w:rPr>
        <w:t>对个人的评审意见承担法律责任。</w:t>
      </w:r>
    </w:p>
    <w:p w14:paraId="66B10DFB">
      <w:pPr>
        <w:pageBreakBefore w:val="0"/>
        <w:spacing w:line="360" w:lineRule="auto"/>
        <w:ind w:firstLine="480"/>
        <w:rPr>
          <w:rFonts w:ascii="宋体" w:hAnsi="宋体" w:cs="宋体"/>
          <w:szCs w:val="21"/>
          <w:highlight w:val="none"/>
        </w:rPr>
      </w:pPr>
      <w:r>
        <w:rPr>
          <w:rFonts w:hint="eastAsia" w:ascii="宋体" w:hAnsi="宋体" w:cs="宋体"/>
          <w:szCs w:val="21"/>
          <w:highlight w:val="none"/>
        </w:rPr>
        <w:t>（4）磋商小组成员在评审过程中发现供应商有行贿、提供虚假材料或者串通等违法行为的，应当及时向财政部门报告。</w:t>
      </w:r>
    </w:p>
    <w:p w14:paraId="1D6B4665">
      <w:pPr>
        <w:pageBreakBefore w:val="0"/>
        <w:spacing w:line="360" w:lineRule="auto"/>
        <w:ind w:firstLine="480"/>
        <w:rPr>
          <w:rFonts w:ascii="宋体" w:hAnsi="宋体" w:cs="宋体"/>
          <w:szCs w:val="21"/>
          <w:highlight w:val="none"/>
        </w:rPr>
      </w:pPr>
      <w:r>
        <w:rPr>
          <w:rFonts w:hint="eastAsia" w:ascii="宋体" w:hAnsi="宋体" w:cs="宋体"/>
          <w:szCs w:val="21"/>
          <w:highlight w:val="none"/>
        </w:rPr>
        <w:t>（5）磋商小组成员在评审过程中受到非法干涉的，应当及时向财政、监察等部门举报。</w:t>
      </w:r>
    </w:p>
    <w:p w14:paraId="0AA45A53">
      <w:pPr>
        <w:pageBreakBefore w:val="0"/>
        <w:spacing w:line="360" w:lineRule="auto"/>
        <w:ind w:firstLine="480"/>
        <w:rPr>
          <w:rFonts w:ascii="宋体" w:hAnsi="宋体" w:cs="宋体"/>
          <w:szCs w:val="21"/>
          <w:highlight w:val="none"/>
        </w:rPr>
      </w:pPr>
      <w:r>
        <w:rPr>
          <w:rFonts w:hint="eastAsia" w:ascii="宋体" w:hAnsi="宋体" w:cs="宋体"/>
          <w:szCs w:val="21"/>
          <w:highlight w:val="none"/>
        </w:rPr>
        <w:t>（6）配合采购单位答复供应商提出的质疑；配合财政部门的投诉处理和监督检查工作。</w:t>
      </w:r>
    </w:p>
    <w:p w14:paraId="4A911C58">
      <w:pPr>
        <w:pageBreakBefore w:val="0"/>
        <w:spacing w:line="360" w:lineRule="auto"/>
        <w:ind w:firstLine="480"/>
        <w:rPr>
          <w:rFonts w:ascii="宋体" w:hAnsi="宋体" w:cs="宋体"/>
          <w:szCs w:val="21"/>
          <w:highlight w:val="none"/>
        </w:rPr>
      </w:pPr>
      <w:r>
        <w:rPr>
          <w:rFonts w:hint="eastAsia" w:ascii="宋体" w:hAnsi="宋体" w:cs="宋体"/>
          <w:szCs w:val="21"/>
          <w:highlight w:val="none"/>
        </w:rPr>
        <w:t>3.评审有关记录由磋商小组成员签名，存档备查。</w:t>
      </w:r>
    </w:p>
    <w:p w14:paraId="4C62F8E6">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三、评审步骤</w:t>
      </w:r>
    </w:p>
    <w:p w14:paraId="5385298A">
      <w:pPr>
        <w:pageBreakBefore w:val="0"/>
        <w:spacing w:line="360" w:lineRule="auto"/>
        <w:ind w:firstLine="480"/>
        <w:rPr>
          <w:rFonts w:ascii="宋体" w:hAnsi="宋体" w:cs="宋体"/>
          <w:szCs w:val="21"/>
          <w:highlight w:val="none"/>
        </w:rPr>
      </w:pPr>
      <w:r>
        <w:rPr>
          <w:rFonts w:hint="eastAsia" w:ascii="宋体" w:hAnsi="宋体" w:cs="宋体"/>
          <w:szCs w:val="21"/>
          <w:highlight w:val="none"/>
          <w:lang w:val="zh-CN"/>
        </w:rPr>
        <w:t>第一阶段：</w:t>
      </w:r>
      <w:r>
        <w:rPr>
          <w:rFonts w:hint="eastAsia" w:ascii="宋体" w:hAnsi="宋体" w:cs="宋体"/>
          <w:szCs w:val="21"/>
          <w:highlight w:val="none"/>
        </w:rPr>
        <w:t>采购人代表</w:t>
      </w:r>
      <w:r>
        <w:rPr>
          <w:rFonts w:hint="eastAsia" w:ascii="宋体" w:hAnsi="宋体" w:cs="宋体"/>
          <w:szCs w:val="21"/>
          <w:highlight w:val="none"/>
          <w:lang w:val="zh-CN"/>
        </w:rPr>
        <w:t>对每个供应商的资格进行审查。</w:t>
      </w:r>
      <w:r>
        <w:rPr>
          <w:rFonts w:hint="eastAsia" w:ascii="宋体" w:hAnsi="宋体" w:cs="宋体"/>
          <w:szCs w:val="21"/>
          <w:highlight w:val="none"/>
        </w:rPr>
        <w:t>供应商资格不合格的，其响应文件判定为无效响应文件。</w:t>
      </w:r>
    </w:p>
    <w:p w14:paraId="36EBBA93">
      <w:pPr>
        <w:pageBreakBefore w:val="0"/>
        <w:spacing w:line="360" w:lineRule="auto"/>
        <w:ind w:firstLine="480"/>
        <w:rPr>
          <w:rFonts w:ascii="宋体" w:hAnsi="宋体" w:cs="宋体"/>
          <w:szCs w:val="21"/>
          <w:highlight w:val="none"/>
        </w:rPr>
      </w:pPr>
      <w:r>
        <w:rPr>
          <w:rFonts w:hint="eastAsia" w:ascii="宋体" w:hAnsi="宋体" w:cs="宋体"/>
          <w:szCs w:val="21"/>
          <w:highlight w:val="none"/>
          <w:lang w:val="zh-CN"/>
        </w:rPr>
        <w:t>第二阶段：</w:t>
      </w:r>
      <w:r>
        <w:rPr>
          <w:rFonts w:hint="eastAsia" w:ascii="宋体" w:hAnsi="宋体" w:cs="宋体"/>
          <w:szCs w:val="21"/>
          <w:highlight w:val="none"/>
        </w:rPr>
        <w:t>依据磋商文件的规定，由磋商小组</w:t>
      </w:r>
      <w:r>
        <w:rPr>
          <w:rFonts w:hint="eastAsia" w:ascii="宋体" w:hAnsi="宋体" w:cs="宋体"/>
          <w:szCs w:val="21"/>
          <w:highlight w:val="none"/>
          <w:lang w:val="zh-CN"/>
        </w:rPr>
        <w:t>对每个符合资格要求的供应商</w:t>
      </w:r>
      <w:r>
        <w:rPr>
          <w:rFonts w:hint="eastAsia" w:ascii="宋体" w:hAnsi="宋体" w:cs="宋体"/>
          <w:szCs w:val="21"/>
          <w:highlight w:val="none"/>
        </w:rPr>
        <w:t>从响应文件的有效性、完整性和对磋商文件的响应程度进行审查，以确定是否对磋商文件的实质性要求作出响应。未通过符合性审查的响应文件，将</w:t>
      </w:r>
      <w:r>
        <w:rPr>
          <w:rFonts w:hint="eastAsia" w:ascii="宋体" w:hAnsi="宋体" w:cs="宋体"/>
          <w:szCs w:val="21"/>
          <w:highlight w:val="none"/>
          <w:lang w:eastAsia="zh-CN"/>
        </w:rPr>
        <w:t>被判定为</w:t>
      </w:r>
      <w:r>
        <w:rPr>
          <w:rFonts w:hint="eastAsia" w:ascii="宋体" w:hAnsi="宋体" w:cs="宋体"/>
          <w:szCs w:val="21"/>
          <w:highlight w:val="none"/>
        </w:rPr>
        <w:t xml:space="preserve">不满足磋商文件实质性要求。 </w:t>
      </w:r>
    </w:p>
    <w:p w14:paraId="7F05BD8A">
      <w:pPr>
        <w:pageBreakBefore w:val="0"/>
        <w:spacing w:line="360" w:lineRule="auto"/>
        <w:ind w:firstLine="480"/>
        <w:rPr>
          <w:rFonts w:ascii="宋体" w:hAnsi="宋体" w:cs="宋体"/>
          <w:szCs w:val="21"/>
          <w:highlight w:val="none"/>
        </w:rPr>
      </w:pPr>
      <w:r>
        <w:rPr>
          <w:rFonts w:hint="eastAsia" w:ascii="宋体" w:hAnsi="宋体" w:cs="宋体"/>
          <w:szCs w:val="21"/>
          <w:highlight w:val="none"/>
          <w:lang w:val="zh-CN"/>
        </w:rPr>
        <w:t>第三阶段：</w:t>
      </w:r>
      <w:r>
        <w:rPr>
          <w:rFonts w:hint="eastAsia" w:ascii="宋体" w:hAnsi="宋体" w:cs="宋体"/>
          <w:szCs w:val="21"/>
          <w:highlight w:val="none"/>
        </w:rPr>
        <w:t>磋商小组与通过符合性审查的供应商单一分别进行磋商。单一分别磋商结束后，系统进入商务技术响应文件评审。</w:t>
      </w:r>
    </w:p>
    <w:p w14:paraId="41D10703">
      <w:pPr>
        <w:pageBreakBefore w:val="0"/>
        <w:spacing w:line="360" w:lineRule="auto"/>
        <w:ind w:firstLine="480"/>
        <w:rPr>
          <w:rFonts w:ascii="宋体" w:hAnsi="宋体" w:cs="宋体"/>
          <w:szCs w:val="21"/>
          <w:highlight w:val="none"/>
        </w:rPr>
      </w:pPr>
      <w:r>
        <w:rPr>
          <w:rFonts w:hint="eastAsia" w:ascii="宋体" w:hAnsi="宋体" w:cs="宋体"/>
          <w:szCs w:val="21"/>
          <w:highlight w:val="none"/>
          <w:lang w:val="zh-CN"/>
        </w:rPr>
        <w:t>第</w:t>
      </w:r>
      <w:r>
        <w:rPr>
          <w:rFonts w:hint="eastAsia" w:ascii="宋体" w:hAnsi="宋体" w:cs="宋体"/>
          <w:szCs w:val="21"/>
          <w:highlight w:val="none"/>
        </w:rPr>
        <w:t>四</w:t>
      </w:r>
      <w:r>
        <w:rPr>
          <w:rFonts w:hint="eastAsia" w:ascii="宋体" w:hAnsi="宋体" w:cs="宋体"/>
          <w:szCs w:val="21"/>
          <w:highlight w:val="none"/>
          <w:lang w:val="zh-CN"/>
        </w:rPr>
        <w:t>阶段：</w:t>
      </w:r>
      <w:r>
        <w:rPr>
          <w:rFonts w:hint="eastAsia" w:ascii="宋体" w:hAnsi="宋体" w:cs="宋体"/>
          <w:szCs w:val="21"/>
          <w:highlight w:val="none"/>
        </w:rPr>
        <w:t>系统商务技术响应文件评审结束后，进入最后报价环节，供应商在系统规定的时间内完成最终报价后，磋商小组对响应报价的供应商进行价格部分评审</w:t>
      </w:r>
      <w:r>
        <w:rPr>
          <w:rFonts w:hint="eastAsia" w:ascii="宋体" w:hAnsi="宋体" w:cs="宋体"/>
          <w:szCs w:val="21"/>
          <w:highlight w:val="none"/>
          <w:lang w:val="zh-CN"/>
        </w:rPr>
        <w:t>。</w:t>
      </w:r>
    </w:p>
    <w:p w14:paraId="100A6E6A">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四、磋商程序</w:t>
      </w:r>
    </w:p>
    <w:p w14:paraId="48D4340D">
      <w:pPr>
        <w:pageBreakBefore w:val="0"/>
        <w:spacing w:line="360" w:lineRule="auto"/>
        <w:ind w:firstLine="480"/>
        <w:rPr>
          <w:rFonts w:ascii="宋体" w:hAnsi="宋体" w:cs="宋体"/>
          <w:szCs w:val="21"/>
          <w:highlight w:val="none"/>
        </w:rPr>
      </w:pPr>
      <w:r>
        <w:rPr>
          <w:rFonts w:hint="eastAsia" w:ascii="宋体" w:hAnsi="宋体" w:cs="宋体"/>
          <w:szCs w:val="21"/>
          <w:highlight w:val="none"/>
        </w:rPr>
        <w:t>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06336D92">
      <w:pPr>
        <w:pageBreakBefore w:val="0"/>
        <w:spacing w:line="360" w:lineRule="auto"/>
        <w:ind w:firstLine="480"/>
        <w:rPr>
          <w:rFonts w:ascii="宋体" w:hAnsi="宋体" w:cs="宋体"/>
          <w:szCs w:val="21"/>
          <w:highlight w:val="none"/>
        </w:rPr>
      </w:pPr>
      <w:r>
        <w:rPr>
          <w:rFonts w:hint="eastAsia" w:ascii="宋体" w:hAnsi="宋体" w:cs="宋体"/>
          <w:szCs w:val="21"/>
          <w:highlight w:val="none"/>
        </w:rPr>
        <w:t>在磋商过程中，磋商小组可能根据磋商文件和磋商情况实质性变动的内容有：</w:t>
      </w:r>
      <w:r>
        <w:rPr>
          <w:rFonts w:hint="eastAsia" w:ascii="宋体" w:hAnsi="宋体" w:cs="宋体"/>
          <w:b/>
          <w:bCs/>
          <w:szCs w:val="21"/>
          <w:highlight w:val="none"/>
        </w:rPr>
        <w:t>采购需求中的技术、服务要求以及合同草案条款</w:t>
      </w:r>
      <w:r>
        <w:rPr>
          <w:rFonts w:hint="eastAsia" w:ascii="宋体" w:hAnsi="宋体" w:cs="宋体"/>
          <w:szCs w:val="21"/>
          <w:highlight w:val="none"/>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B066A41">
      <w:pPr>
        <w:pageBreakBefore w:val="0"/>
        <w:spacing w:line="360" w:lineRule="auto"/>
        <w:ind w:firstLine="480"/>
        <w:rPr>
          <w:rFonts w:ascii="宋体" w:hAnsi="宋体" w:cs="宋体"/>
          <w:szCs w:val="21"/>
          <w:highlight w:val="none"/>
        </w:rPr>
      </w:pPr>
      <w:r>
        <w:rPr>
          <w:rFonts w:hint="eastAsia" w:ascii="宋体" w:hAnsi="宋体" w:cs="宋体"/>
          <w:szCs w:val="21"/>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04DB2103">
      <w:pPr>
        <w:pageBreakBefore w:val="0"/>
        <w:spacing w:line="360" w:lineRule="auto"/>
        <w:ind w:firstLine="480"/>
        <w:rPr>
          <w:rFonts w:ascii="宋体" w:hAnsi="宋体" w:cs="宋体"/>
          <w:szCs w:val="21"/>
          <w:highlight w:val="none"/>
        </w:rPr>
      </w:pPr>
      <w:r>
        <w:rPr>
          <w:rFonts w:hint="eastAsia" w:ascii="宋体" w:hAnsi="宋体" w:cs="宋体"/>
          <w:szCs w:val="21"/>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szCs w:val="21"/>
          <w:highlight w:val="none"/>
          <w:lang w:eastAsia="zh-CN"/>
        </w:rPr>
        <w:t>，并</w:t>
      </w:r>
      <w:r>
        <w:rPr>
          <w:rFonts w:hint="eastAsia" w:ascii="宋体" w:hAnsi="宋体" w:cs="宋体"/>
          <w:szCs w:val="21"/>
          <w:highlight w:val="none"/>
        </w:rPr>
        <w:t>在苏采云系统中向其发布“最后报价要求函”及最后报价格式表，要求其在</w:t>
      </w:r>
      <w:r>
        <w:rPr>
          <w:rFonts w:hint="eastAsia" w:ascii="宋体" w:hAnsi="宋体" w:cs="宋体"/>
          <w:b/>
          <w:bCs/>
          <w:szCs w:val="21"/>
          <w:highlight w:val="none"/>
          <w:lang w:eastAsia="zh-CN"/>
        </w:rPr>
        <w:t>15分</w:t>
      </w:r>
      <w:r>
        <w:rPr>
          <w:rFonts w:hint="eastAsia" w:ascii="宋体" w:hAnsi="宋体" w:cs="宋体"/>
          <w:b/>
          <w:bCs/>
          <w:szCs w:val="21"/>
          <w:highlight w:val="none"/>
        </w:rPr>
        <w:t>钟内</w:t>
      </w:r>
      <w:r>
        <w:rPr>
          <w:rFonts w:hint="eastAsia" w:ascii="宋体" w:hAnsi="宋体" w:cs="宋体"/>
          <w:szCs w:val="21"/>
          <w:highlight w:val="none"/>
        </w:rPr>
        <w:t>提交最后报价。</w:t>
      </w:r>
    </w:p>
    <w:p w14:paraId="3651D457">
      <w:pPr>
        <w:pageBreakBefore w:val="0"/>
        <w:spacing w:line="360" w:lineRule="auto"/>
        <w:ind w:firstLine="480"/>
        <w:rPr>
          <w:rFonts w:ascii="宋体" w:hAnsi="宋体" w:cs="宋体"/>
          <w:szCs w:val="21"/>
          <w:highlight w:val="none"/>
        </w:rPr>
      </w:pPr>
      <w:r>
        <w:rPr>
          <w:rFonts w:hint="eastAsia" w:ascii="宋体" w:hAnsi="宋体" w:cs="宋体"/>
          <w:szCs w:val="21"/>
          <w:highlight w:val="none"/>
        </w:rPr>
        <w:t>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w:t>
      </w:r>
      <w:r>
        <w:rPr>
          <w:rFonts w:hint="eastAsia" w:ascii="宋体" w:hAnsi="宋体" w:cs="宋体"/>
          <w:szCs w:val="21"/>
          <w:highlight w:val="none"/>
          <w:lang w:eastAsia="zh-CN"/>
        </w:rPr>
        <w:t>〔2015〕124号</w:t>
      </w:r>
      <w:r>
        <w:rPr>
          <w:rFonts w:hint="eastAsia" w:ascii="宋体" w:hAnsi="宋体" w:cs="宋体"/>
          <w:szCs w:val="21"/>
          <w:highlight w:val="none"/>
        </w:rPr>
        <w:t>）规定情形的，提交最后报价的供应商可以为2家。</w:t>
      </w:r>
    </w:p>
    <w:p w14:paraId="11591AF2">
      <w:pPr>
        <w:pageBreakBefore w:val="0"/>
        <w:spacing w:line="360" w:lineRule="auto"/>
        <w:ind w:firstLine="480"/>
        <w:rPr>
          <w:rFonts w:ascii="宋体" w:hAnsi="宋体" w:cs="宋体"/>
          <w:szCs w:val="21"/>
          <w:highlight w:val="none"/>
        </w:rPr>
      </w:pPr>
      <w:r>
        <w:rPr>
          <w:rFonts w:hint="eastAsia" w:ascii="宋体" w:hAnsi="宋体" w:cs="宋体"/>
          <w:szCs w:val="21"/>
          <w:highlight w:val="none"/>
        </w:rPr>
        <w:t>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54FDB015">
      <w:pPr>
        <w:pageBreakBefore w:val="0"/>
        <w:spacing w:line="360" w:lineRule="auto"/>
        <w:ind w:firstLine="480"/>
        <w:rPr>
          <w:rFonts w:ascii="宋体" w:hAnsi="宋体" w:cs="宋体"/>
          <w:szCs w:val="21"/>
          <w:highlight w:val="none"/>
        </w:rPr>
      </w:pPr>
      <w:r>
        <w:rPr>
          <w:rFonts w:hint="eastAsia" w:ascii="宋体" w:hAnsi="宋体" w:cs="宋体"/>
          <w:szCs w:val="21"/>
          <w:highlight w:val="none"/>
        </w:rPr>
        <w:t>4.除非在磋商中磋商小组对采购需求中的技术、服务要求以及合同草案条款做了实质性变更，</w:t>
      </w:r>
      <w:r>
        <w:rPr>
          <w:rFonts w:hint="eastAsia" w:ascii="宋体" w:hAnsi="宋体" w:cs="宋体"/>
          <w:b/>
          <w:bCs/>
          <w:szCs w:val="21"/>
          <w:highlight w:val="none"/>
        </w:rPr>
        <w:t>否则采购单位不接受供应商高于自己前一轮的磋商报价</w:t>
      </w:r>
      <w:r>
        <w:rPr>
          <w:rFonts w:hint="eastAsia" w:ascii="宋体" w:hAnsi="宋体" w:cs="宋体"/>
          <w:szCs w:val="21"/>
          <w:highlight w:val="none"/>
        </w:rPr>
        <w:t>。</w:t>
      </w:r>
    </w:p>
    <w:p w14:paraId="738199AA">
      <w:pPr>
        <w:pageBreakBefore w:val="0"/>
        <w:spacing w:line="360" w:lineRule="auto"/>
        <w:ind w:firstLine="480"/>
        <w:rPr>
          <w:rFonts w:ascii="宋体" w:hAnsi="宋体" w:cs="宋体"/>
          <w:szCs w:val="21"/>
          <w:highlight w:val="none"/>
        </w:rPr>
      </w:pPr>
      <w:r>
        <w:rPr>
          <w:rFonts w:hint="eastAsia" w:ascii="宋体" w:hAnsi="宋体" w:cs="宋体"/>
          <w:szCs w:val="21"/>
          <w:highlight w:val="none"/>
        </w:rPr>
        <w:t>5.在磋商中，磋商的任何一方不得透露与磋商有关的其他响应磋商的供应商的技术资料、价格及其他信息。</w:t>
      </w:r>
    </w:p>
    <w:p w14:paraId="1311CF5B">
      <w:pPr>
        <w:pageBreakBefore w:val="0"/>
        <w:kinsoku/>
        <w:topLinePunct w:val="0"/>
        <w:bidi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6.</w:t>
      </w:r>
      <w:r>
        <w:rPr>
          <w:rFonts w:hint="eastAsia" w:ascii="宋体" w:hAnsi="宋体" w:cs="宋体"/>
          <w:szCs w:val="21"/>
          <w:highlight w:val="none"/>
          <w:lang w:val="en-US" w:eastAsia="zh-CN"/>
        </w:rPr>
        <w:t>根据《江苏省财政厅转发财政部关于推动解决政府采购异常低价问题的通知》苏财购〔2026〕36号精神，政府采购评审中出现下列情形之一的，评审委员会应当启动异常低价投标（响应）审查程序</w:t>
      </w:r>
      <w:r>
        <w:rPr>
          <w:rFonts w:hint="eastAsia" w:ascii="宋体" w:hAnsi="宋体" w:cs="宋体"/>
          <w:b/>
          <w:bCs/>
          <w:szCs w:val="21"/>
          <w:highlight w:val="none"/>
          <w:lang w:val="en-US" w:eastAsia="zh-CN"/>
        </w:rPr>
        <w:t>：</w:t>
      </w:r>
    </w:p>
    <w:p w14:paraId="62E676A0">
      <w:pPr>
        <w:pageBreakBefore w:val="0"/>
        <w:kinsoku/>
        <w:topLinePunct w:val="0"/>
        <w:bidi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（1）投标（响应）报价低于全部通过符合性审查供应商投标（响应）报价平均值50%的，即投标（响应）报价&lt;全部通过符合性审查供应商投标（响应）报价平均值×50%；</w:t>
      </w:r>
    </w:p>
    <w:p w14:paraId="7CC8D6CF">
      <w:pPr>
        <w:pageBreakBefore w:val="0"/>
        <w:kinsoku/>
        <w:topLinePunct w:val="0"/>
        <w:bidi w:val="0"/>
        <w:spacing w:line="360" w:lineRule="auto"/>
        <w:ind w:firstLine="420" w:firstLineChars="200"/>
        <w:rPr>
          <w:rFonts w:hint="eastAsia" w:ascii="宋体" w:hAnsi="宋体" w:cs="宋体"/>
          <w:szCs w:val="21"/>
          <w:highlight w:val="none"/>
          <w:lang w:val="en-US" w:eastAsia="zh-CN"/>
        </w:rPr>
      </w:pPr>
      <w:r>
        <w:rPr>
          <w:rFonts w:hint="eastAsia" w:ascii="宋体" w:hAnsi="宋体" w:cs="宋体"/>
          <w:szCs w:val="21"/>
          <w:highlight w:val="none"/>
          <w:lang w:val="en-US" w:eastAsia="zh-CN"/>
        </w:rPr>
        <w:t>（2）投标（响应）报价低于通过符合性审查的次低报价供应商投标（响应）报价50%的，即投标（响应）报价&lt;通过符合性审查的次低报价供应商投标（响应）报价×50%；</w:t>
      </w:r>
    </w:p>
    <w:p w14:paraId="6445FBE0">
      <w:pPr>
        <w:pageBreakBefore w:val="0"/>
        <w:kinsoku/>
        <w:topLinePunct w:val="0"/>
        <w:bidi w:val="0"/>
        <w:spacing w:line="360" w:lineRule="auto"/>
        <w:ind w:firstLine="420" w:firstLineChars="200"/>
        <w:rPr>
          <w:rFonts w:hint="eastAsia" w:ascii="宋体" w:hAnsi="宋体" w:cs="宋体"/>
          <w:szCs w:val="21"/>
          <w:highlight w:val="none"/>
          <w:lang w:val="en-US" w:eastAsia="zh-CN"/>
        </w:rPr>
      </w:pPr>
      <w:r>
        <w:rPr>
          <w:rFonts w:hint="eastAsia" w:ascii="宋体" w:hAnsi="宋体" w:cs="宋体"/>
          <w:szCs w:val="21"/>
          <w:highlight w:val="none"/>
          <w:lang w:val="en-US" w:eastAsia="zh-CN"/>
        </w:rPr>
        <w:t>（3）投标（响应）报价低于采购项目最高限价45%的，即投标（响应）报价&lt;采购项目最高限价×45%；</w:t>
      </w:r>
    </w:p>
    <w:p w14:paraId="5A76C467">
      <w:pPr>
        <w:pageBreakBefore w:val="0"/>
        <w:kinsoku/>
        <w:topLinePunct w:val="0"/>
        <w:bidi w:val="0"/>
        <w:spacing w:line="360" w:lineRule="auto"/>
        <w:ind w:firstLine="420" w:firstLineChars="200"/>
        <w:rPr>
          <w:rFonts w:hint="eastAsia" w:ascii="宋体" w:hAnsi="宋体" w:cs="宋体"/>
          <w:szCs w:val="21"/>
          <w:highlight w:val="none"/>
          <w:lang w:val="en-US" w:eastAsia="zh-CN"/>
        </w:rPr>
      </w:pPr>
      <w:r>
        <w:rPr>
          <w:rFonts w:hint="eastAsia" w:ascii="宋体" w:hAnsi="宋体" w:cs="宋体"/>
          <w:szCs w:val="21"/>
          <w:highlight w:val="none"/>
          <w:lang w:val="en-US" w:eastAsia="zh-CN"/>
        </w:rPr>
        <w:t>（4）评审委员会基于专业判断，认为供应商报价过低，有可能影响产品质量或者不能诚信履约的其他情形。</w:t>
      </w:r>
    </w:p>
    <w:p w14:paraId="3ED359A5">
      <w:pPr>
        <w:pageBreakBefore w:val="0"/>
        <w:kinsoku/>
        <w:topLinePunct w:val="0"/>
        <w:bidi w:val="0"/>
        <w:spacing w:line="360" w:lineRule="auto"/>
        <w:ind w:firstLine="420" w:firstLineChars="200"/>
        <w:rPr>
          <w:rFonts w:hint="eastAsia" w:ascii="宋体" w:hAnsi="宋体" w:cs="宋体"/>
          <w:szCs w:val="21"/>
          <w:highlight w:val="none"/>
          <w:lang w:val="en-US" w:eastAsia="zh-CN"/>
        </w:rPr>
      </w:pPr>
      <w:r>
        <w:rPr>
          <w:rFonts w:hint="eastAsia" w:ascii="宋体" w:hAnsi="宋体" w:cs="宋体"/>
          <w:szCs w:val="21"/>
          <w:highlight w:val="none"/>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w:t>
      </w:r>
      <w:r>
        <w:rPr>
          <w:rFonts w:hint="eastAsia" w:ascii="宋体" w:hAnsi="宋体" w:cs="宋体"/>
          <w:b w:val="0"/>
          <w:bCs w:val="0"/>
          <w:szCs w:val="21"/>
          <w:highlight w:val="none"/>
          <w:lang w:val="en-US" w:eastAsia="zh-CN"/>
        </w:rPr>
        <w:t>般不少于30分钟</w:t>
      </w:r>
      <w:r>
        <w:rPr>
          <w:rFonts w:hint="eastAsia" w:ascii="宋体" w:hAnsi="宋体" w:cs="宋体"/>
          <w:szCs w:val="21"/>
          <w:highlight w:val="none"/>
          <w:lang w:val="en-US" w:eastAsia="zh-CN"/>
        </w:rPr>
        <w:t>。</w:t>
      </w:r>
      <w:r>
        <w:rPr>
          <w:rFonts w:hint="eastAsia" w:ascii="宋体" w:hAnsi="宋体" w:cs="宋体"/>
          <w:b/>
          <w:bCs/>
          <w:szCs w:val="21"/>
          <w:highlight w:val="none"/>
          <w:lang w:val="en-US" w:eastAsia="zh-CN"/>
        </w:rPr>
        <w:t>其中，属于第3项情形，供应商已随投标（响应）文件一并提交相关书面说明及必要的证明材料的，在评审现场可不再重复提交</w:t>
      </w:r>
      <w:r>
        <w:rPr>
          <w:rFonts w:hint="eastAsia" w:ascii="宋体" w:hAnsi="宋体" w:cs="宋体"/>
          <w:szCs w:val="21"/>
          <w:highlight w:val="none"/>
          <w:lang w:val="en-US" w:eastAsia="zh-CN"/>
        </w:rPr>
        <w:t>。</w:t>
      </w:r>
    </w:p>
    <w:p w14:paraId="6664F6AA">
      <w:pPr>
        <w:pageBreakBefore w:val="0"/>
        <w:kinsoku/>
        <w:topLinePunct w:val="0"/>
        <w:bidi w:val="0"/>
        <w:spacing w:line="360" w:lineRule="auto"/>
        <w:ind w:firstLine="420" w:firstLineChars="200"/>
        <w:rPr>
          <w:rFonts w:hint="default" w:ascii="宋体" w:hAnsi="宋体" w:cs="宋体"/>
          <w:b/>
          <w:bCs/>
          <w:szCs w:val="21"/>
          <w:highlight w:val="none"/>
          <w:lang w:val="en-US" w:eastAsia="zh-CN"/>
        </w:rPr>
      </w:pPr>
      <w:r>
        <w:rPr>
          <w:rFonts w:hint="eastAsia" w:ascii="宋体" w:hAnsi="宋体" w:cs="宋体"/>
          <w:b w:val="0"/>
          <w:bCs w:val="0"/>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szCs w:val="21"/>
          <w:highlight w:val="none"/>
          <w:lang w:val="en-US" w:eastAsia="zh-CN"/>
        </w:rPr>
        <w:t>投标（响应）供应商不能提供书面说明、证明材料，或者提供的书面说明、证明材料不能证明其报价合理性的，评审委员会应当将其作为无效投标（响应）处理。</w:t>
      </w:r>
    </w:p>
    <w:p w14:paraId="431F2314">
      <w:pPr>
        <w:pageBreakBefore w:val="0"/>
        <w:kinsoku/>
        <w:topLinePunct w:val="0"/>
        <w:bidi w:val="0"/>
        <w:spacing w:line="360" w:lineRule="auto"/>
        <w:ind w:firstLine="420" w:firstLineChars="200"/>
        <w:rPr>
          <w:rFonts w:hint="default"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919C715">
      <w:pPr>
        <w:pageBreakBefore w:val="0"/>
        <w:kinsoku/>
        <w:topLinePunct w:val="0"/>
        <w:bidi w:val="0"/>
        <w:spacing w:line="360" w:lineRule="auto"/>
        <w:ind w:firstLine="422" w:firstLineChars="200"/>
        <w:rPr>
          <w:rFonts w:ascii="宋体" w:hAnsi="宋体" w:cs="宋体"/>
          <w:szCs w:val="21"/>
          <w:highlight w:val="none"/>
        </w:rPr>
      </w:pPr>
      <w:r>
        <w:rPr>
          <w:rFonts w:hint="eastAsia" w:ascii="宋体" w:hAnsi="宋体" w:cs="宋体"/>
          <w:b/>
          <w:bCs/>
          <w:szCs w:val="21"/>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09BAA7C7">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五、磋商评定结果的方法</w:t>
      </w:r>
    </w:p>
    <w:p w14:paraId="7F0B6AE2">
      <w:pPr>
        <w:pageBreakBefore w:val="0"/>
        <w:spacing w:line="360" w:lineRule="auto"/>
        <w:ind w:firstLine="480"/>
        <w:rPr>
          <w:rFonts w:ascii="宋体" w:hAnsi="宋体" w:cs="宋体"/>
          <w:szCs w:val="21"/>
          <w:highlight w:val="none"/>
        </w:rPr>
      </w:pPr>
      <w:r>
        <w:rPr>
          <w:rFonts w:hint="eastAsia" w:ascii="宋体" w:hAnsi="宋体" w:cs="宋体"/>
          <w:szCs w:val="21"/>
          <w:highlight w:val="none"/>
        </w:rPr>
        <w:t>1.</w:t>
      </w:r>
      <w:r>
        <w:rPr>
          <w:rFonts w:hint="eastAsia" w:ascii="宋体" w:hAnsi="宋体" w:cs="宋体"/>
          <w:b/>
          <w:szCs w:val="21"/>
          <w:highlight w:val="none"/>
          <w:u w:val="single"/>
        </w:rPr>
        <w:t>经磋商确定最终采购需求和提交最后报价的供应商后，</w:t>
      </w:r>
      <w:r>
        <w:rPr>
          <w:rFonts w:hint="eastAsia" w:ascii="宋体" w:hAnsi="宋体" w:cs="宋体"/>
          <w:szCs w:val="21"/>
          <w:highlight w:val="none"/>
        </w:rPr>
        <w:t>由磋商小组采用综合评分法</w:t>
      </w:r>
      <w:r>
        <w:rPr>
          <w:rFonts w:hint="eastAsia" w:ascii="宋体" w:hAnsi="宋体" w:cs="宋体"/>
          <w:b/>
          <w:szCs w:val="21"/>
          <w:highlight w:val="none"/>
          <w:u w:val="single"/>
        </w:rPr>
        <w:t>对提交最后报价的供应商的响应文件和最后报价</w:t>
      </w:r>
      <w:r>
        <w:rPr>
          <w:rFonts w:hint="eastAsia" w:ascii="宋体" w:hAnsi="宋体" w:cs="宋体"/>
          <w:szCs w:val="21"/>
          <w:highlight w:val="none"/>
        </w:rPr>
        <w:t>进行综合评分。综合评分法，是指响应文件满足磋商文件全部实质性要求且按评审因素的量化指标评审得分最高的供应商为成交候选供应商的评审方法。</w:t>
      </w:r>
    </w:p>
    <w:p w14:paraId="2BBA770B">
      <w:pPr>
        <w:pageBreakBefore w:val="0"/>
        <w:spacing w:line="360" w:lineRule="auto"/>
        <w:ind w:firstLine="480"/>
        <w:rPr>
          <w:rFonts w:ascii="宋体" w:hAnsi="宋体" w:cs="宋体"/>
          <w:szCs w:val="21"/>
          <w:highlight w:val="none"/>
        </w:rPr>
      </w:pPr>
      <w:r>
        <w:rPr>
          <w:rFonts w:hint="eastAsia" w:ascii="宋体" w:hAnsi="宋体" w:cs="宋体"/>
          <w:szCs w:val="21"/>
          <w:highlight w:val="none"/>
        </w:rPr>
        <w:t>2.评审时，磋商小组各成员应当独立对每个有效响应的文件进行评价、打分，然后汇总每个供应商每项评分因素的得分（计算结果均四舍五入保留两位小数）。</w:t>
      </w:r>
    </w:p>
    <w:p w14:paraId="62960B3D">
      <w:pPr>
        <w:pageBreakBefore w:val="0"/>
        <w:spacing w:line="360" w:lineRule="auto"/>
        <w:ind w:firstLine="480"/>
        <w:rPr>
          <w:rFonts w:ascii="宋体" w:hAnsi="宋体" w:cs="宋体"/>
          <w:szCs w:val="21"/>
          <w:highlight w:val="none"/>
        </w:rPr>
      </w:pPr>
      <w:r>
        <w:rPr>
          <w:rFonts w:hint="eastAsia" w:ascii="宋体" w:hAnsi="宋体" w:cs="宋体"/>
          <w:szCs w:val="21"/>
          <w:highlight w:val="none"/>
        </w:rPr>
        <w:t xml:space="preserve">3.本次项目磋商的商务技术和报价评审总分值为100分。 </w:t>
      </w:r>
    </w:p>
    <w:p w14:paraId="084AC455">
      <w:pPr>
        <w:pageBreakBefore w:val="0"/>
        <w:spacing w:line="360" w:lineRule="auto"/>
        <w:ind w:firstLine="480"/>
        <w:rPr>
          <w:rFonts w:ascii="宋体" w:hAnsi="宋体" w:cs="宋体"/>
          <w:szCs w:val="21"/>
          <w:highlight w:val="none"/>
        </w:rPr>
      </w:pPr>
      <w:r>
        <w:rPr>
          <w:rFonts w:hint="eastAsia" w:ascii="宋体" w:hAnsi="宋体" w:cs="宋体"/>
          <w:szCs w:val="21"/>
          <w:highlight w:val="none"/>
        </w:rPr>
        <w:t>4.商务技术分按算术平均值计算，分值四舍五入保留两位小数。</w:t>
      </w:r>
    </w:p>
    <w:p w14:paraId="3BA4EA92">
      <w:pPr>
        <w:pageBreakBefore w:val="0"/>
        <w:spacing w:line="360" w:lineRule="auto"/>
        <w:ind w:firstLine="480"/>
        <w:rPr>
          <w:rFonts w:ascii="宋体" w:hAnsi="宋体" w:cs="宋体"/>
          <w:szCs w:val="21"/>
          <w:highlight w:val="none"/>
        </w:rPr>
      </w:pPr>
      <w:r>
        <w:rPr>
          <w:rFonts w:hint="eastAsia" w:ascii="宋体" w:hAnsi="宋体" w:cs="宋体"/>
          <w:szCs w:val="21"/>
          <w:highlight w:val="none"/>
        </w:rPr>
        <w:t>5.报价分统一采用低价优先法计算直接取得，与商务技术分相加为供应商的综合得分（四舍五入保留两位小数）。</w:t>
      </w:r>
    </w:p>
    <w:p w14:paraId="2CBD4818">
      <w:pPr>
        <w:pageBreakBefore w:val="0"/>
        <w:spacing w:line="360" w:lineRule="auto"/>
        <w:ind w:firstLine="480"/>
        <w:rPr>
          <w:rFonts w:ascii="宋体" w:hAnsi="宋体" w:cs="宋体"/>
          <w:szCs w:val="21"/>
          <w:highlight w:val="none"/>
        </w:rPr>
      </w:pPr>
      <w:r>
        <w:rPr>
          <w:rFonts w:hint="eastAsia" w:ascii="宋体" w:hAnsi="宋体" w:cs="宋体"/>
          <w:szCs w:val="21"/>
          <w:highlight w:val="none"/>
        </w:rPr>
        <w:t>6.综合得分最高的供应商推荐为项目预成交人并出具评审磋商报告。</w:t>
      </w:r>
    </w:p>
    <w:p w14:paraId="185F854C">
      <w:pPr>
        <w:pageBreakBefore w:val="0"/>
        <w:spacing w:line="360" w:lineRule="auto"/>
        <w:ind w:firstLine="480"/>
        <w:rPr>
          <w:rFonts w:ascii="宋体" w:hAnsi="宋体" w:cs="宋体"/>
          <w:szCs w:val="21"/>
          <w:highlight w:val="none"/>
        </w:rPr>
      </w:pPr>
      <w:r>
        <w:rPr>
          <w:rFonts w:hint="eastAsia" w:ascii="宋体" w:hAnsi="宋体" w:cs="宋体"/>
          <w:szCs w:val="21"/>
          <w:highlight w:val="none"/>
        </w:rPr>
        <w:t xml:space="preserve">7.确定成交候选人的特殊情况处理： </w:t>
      </w:r>
    </w:p>
    <w:p w14:paraId="3AD232AD">
      <w:pPr>
        <w:pageBreakBefore w:val="0"/>
        <w:spacing w:line="360" w:lineRule="auto"/>
        <w:ind w:firstLine="480"/>
        <w:rPr>
          <w:rFonts w:ascii="宋体" w:hAnsi="宋体" w:cs="宋体"/>
          <w:szCs w:val="21"/>
          <w:highlight w:val="none"/>
        </w:rPr>
      </w:pPr>
      <w:r>
        <w:rPr>
          <w:rFonts w:hint="eastAsia" w:ascii="宋体" w:hAnsi="宋体" w:cs="宋体"/>
          <w:szCs w:val="21"/>
          <w:highlight w:val="none"/>
        </w:rPr>
        <w:t>（1）若总分相同，则按最终报价响应得分高者优先中标。</w:t>
      </w:r>
    </w:p>
    <w:p w14:paraId="58DC1828">
      <w:pPr>
        <w:pageBreakBefore w:val="0"/>
        <w:spacing w:line="360" w:lineRule="auto"/>
        <w:ind w:firstLine="480"/>
        <w:rPr>
          <w:rFonts w:ascii="宋体" w:hAnsi="宋体" w:cs="宋体"/>
          <w:szCs w:val="21"/>
          <w:highlight w:val="none"/>
        </w:rPr>
      </w:pPr>
      <w:r>
        <w:rPr>
          <w:rFonts w:hint="eastAsia" w:ascii="宋体" w:hAnsi="宋体" w:cs="宋体"/>
          <w:szCs w:val="21"/>
          <w:highlight w:val="none"/>
        </w:rPr>
        <w:t>（2）若总分且最终报价响应得分相同，则采取现场抽签的方式确定（供应商的抽签顺序分别为各供应商递交响应文件签到顺序号）。</w:t>
      </w:r>
    </w:p>
    <w:p w14:paraId="0E8BAE0A">
      <w:pPr>
        <w:pageBreakBefore w:val="0"/>
        <w:spacing w:line="360" w:lineRule="auto"/>
        <w:ind w:firstLine="480"/>
        <w:rPr>
          <w:rFonts w:hint="eastAsia" w:ascii="宋体" w:hAnsi="宋体" w:cs="宋体"/>
          <w:szCs w:val="21"/>
          <w:highlight w:val="none"/>
        </w:rPr>
      </w:pPr>
      <w:r>
        <w:rPr>
          <w:rFonts w:hint="eastAsia" w:ascii="宋体" w:hAnsi="宋体" w:cs="宋体"/>
          <w:szCs w:val="21"/>
          <w:highlight w:val="none"/>
        </w:rPr>
        <w:t>8.磋商评审时，评委对评审的细则若有争议，由磋商小组集体讨论确定，并对未尽情况有最终解释权。</w:t>
      </w:r>
    </w:p>
    <w:p w14:paraId="1FFAFF6A">
      <w:pPr>
        <w:pStyle w:val="17"/>
        <w:pageBreakBefore w:val="0"/>
        <w:spacing w:line="360" w:lineRule="auto"/>
        <w:ind w:left="0" w:leftChars="0" w:firstLine="0" w:firstLineChars="0"/>
        <w:jc w:val="center"/>
        <w:rPr>
          <w:rFonts w:hint="eastAsia" w:ascii="宋体" w:hAnsi="宋体" w:eastAsia="宋体" w:cs="宋体"/>
          <w:b/>
          <w:bCs/>
          <w:i w:val="0"/>
          <w:iCs w:val="0"/>
          <w:color w:val="000000"/>
          <w:sz w:val="22"/>
          <w:szCs w:val="22"/>
          <w:highlight w:val="none"/>
          <w:u w:val="none"/>
          <w:lang w:val="en-US" w:eastAsia="zh-CN" w:bidi="ar"/>
        </w:rPr>
      </w:pPr>
      <w:r>
        <w:rPr>
          <w:rFonts w:hint="eastAsia" w:ascii="宋体" w:hAnsi="宋体" w:eastAsia="宋体" w:cs="宋体"/>
          <w:b/>
          <w:bCs/>
          <w:i w:val="0"/>
          <w:iCs w:val="0"/>
          <w:color w:val="000000"/>
          <w:sz w:val="22"/>
          <w:szCs w:val="22"/>
          <w:highlight w:val="none"/>
          <w:u w:val="none"/>
          <w:lang w:val="en-US" w:eastAsia="zh-CN" w:bidi="ar"/>
        </w:rPr>
        <w:t>评审标准</w:t>
      </w:r>
    </w:p>
    <w:tbl>
      <w:tblPr>
        <w:tblStyle w:val="43"/>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590"/>
        <w:gridCol w:w="5640"/>
        <w:gridCol w:w="708"/>
      </w:tblGrid>
      <w:tr w14:paraId="3880C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blHeader/>
          <w:jc w:val="center"/>
        </w:trPr>
        <w:tc>
          <w:tcPr>
            <w:tcW w:w="2719" w:type="dxa"/>
            <w:gridSpan w:val="2"/>
            <w:noWrap w:val="0"/>
            <w:vAlign w:val="center"/>
          </w:tcPr>
          <w:p w14:paraId="4A82DEB7">
            <w:pPr>
              <w:jc w:val="center"/>
              <w:outlineLvl w:val="1"/>
              <w:rPr>
                <w:rFonts w:ascii="宋体" w:hAnsi="宋体"/>
                <w:b/>
                <w:color w:val="auto"/>
                <w:szCs w:val="21"/>
                <w:highlight w:val="none"/>
              </w:rPr>
            </w:pPr>
            <w:r>
              <w:rPr>
                <w:rFonts w:ascii="宋体" w:hAnsi="宋体"/>
                <w:b/>
                <w:color w:val="auto"/>
                <w:szCs w:val="21"/>
                <w:highlight w:val="none"/>
              </w:rPr>
              <w:t>评分内容</w:t>
            </w:r>
          </w:p>
        </w:tc>
        <w:tc>
          <w:tcPr>
            <w:tcW w:w="5640" w:type="dxa"/>
            <w:noWrap w:val="0"/>
            <w:vAlign w:val="center"/>
          </w:tcPr>
          <w:p w14:paraId="1FF2EFA7">
            <w:pPr>
              <w:jc w:val="center"/>
              <w:outlineLvl w:val="1"/>
              <w:rPr>
                <w:rFonts w:ascii="宋体" w:hAnsi="宋体"/>
                <w:b/>
                <w:color w:val="auto"/>
                <w:szCs w:val="21"/>
                <w:highlight w:val="none"/>
              </w:rPr>
            </w:pPr>
            <w:r>
              <w:rPr>
                <w:rFonts w:ascii="宋体" w:hAnsi="宋体"/>
                <w:b/>
                <w:color w:val="auto"/>
                <w:szCs w:val="21"/>
                <w:highlight w:val="none"/>
              </w:rPr>
              <w:t>评分标准</w:t>
            </w:r>
          </w:p>
        </w:tc>
        <w:tc>
          <w:tcPr>
            <w:tcW w:w="708" w:type="dxa"/>
            <w:noWrap w:val="0"/>
            <w:vAlign w:val="center"/>
          </w:tcPr>
          <w:p w14:paraId="0BAC1981">
            <w:pPr>
              <w:jc w:val="center"/>
              <w:outlineLvl w:val="1"/>
              <w:rPr>
                <w:rFonts w:ascii="宋体" w:hAnsi="宋体"/>
                <w:b/>
                <w:color w:val="auto"/>
                <w:szCs w:val="21"/>
                <w:highlight w:val="none"/>
              </w:rPr>
            </w:pPr>
            <w:r>
              <w:rPr>
                <w:rFonts w:ascii="宋体" w:hAnsi="宋体"/>
                <w:b/>
                <w:color w:val="auto"/>
                <w:szCs w:val="21"/>
                <w:highlight w:val="none"/>
              </w:rPr>
              <w:t>分值</w:t>
            </w:r>
          </w:p>
        </w:tc>
      </w:tr>
      <w:tr w14:paraId="1E6C5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129" w:type="dxa"/>
            <w:noWrap w:val="0"/>
            <w:vAlign w:val="center"/>
          </w:tcPr>
          <w:p w14:paraId="3E997B75">
            <w:pPr>
              <w:widowControl/>
              <w:shd w:val="clear" w:color="auto" w:fill="FFFFFF"/>
              <w:spacing w:line="360" w:lineRule="exact"/>
              <w:jc w:val="center"/>
              <w:rPr>
                <w:rFonts w:hint="eastAsia" w:ascii="宋体" w:hAnsi="宋体"/>
                <w:bCs/>
                <w:color w:val="auto"/>
                <w:szCs w:val="21"/>
                <w:highlight w:val="none"/>
                <w:lang w:val="en-US" w:eastAsia="zh-CN"/>
              </w:rPr>
            </w:pPr>
            <w:r>
              <w:rPr>
                <w:rFonts w:hint="eastAsia" w:ascii="宋体" w:hAnsi="宋体"/>
                <w:bCs/>
                <w:color w:val="auto"/>
                <w:szCs w:val="21"/>
                <w:highlight w:val="none"/>
                <w:lang w:val="en-US" w:eastAsia="zh-CN"/>
              </w:rPr>
              <w:t>价格部分</w:t>
            </w:r>
          </w:p>
          <w:p w14:paraId="0157861E">
            <w:pPr>
              <w:widowControl/>
              <w:shd w:val="clear" w:color="auto" w:fill="FFFFFF"/>
              <w:spacing w:line="360" w:lineRule="exact"/>
              <w:jc w:val="center"/>
              <w:rPr>
                <w:rFonts w:ascii="宋体" w:hAnsi="宋体"/>
                <w:color w:val="auto"/>
                <w:szCs w:val="21"/>
                <w:highlight w:val="none"/>
                <w:lang w:val="zh-CN" w:bidi="zh-CN"/>
              </w:rPr>
            </w:pPr>
            <w:r>
              <w:rPr>
                <w:rFonts w:hint="eastAsia" w:ascii="宋体" w:hAnsi="宋体"/>
                <w:bCs/>
                <w:color w:val="auto"/>
                <w:szCs w:val="21"/>
                <w:highlight w:val="none"/>
                <w:lang w:val="en-US" w:eastAsia="zh-CN"/>
              </w:rPr>
              <w:t>（10分）</w:t>
            </w:r>
          </w:p>
        </w:tc>
        <w:tc>
          <w:tcPr>
            <w:tcW w:w="1590" w:type="dxa"/>
            <w:noWrap w:val="0"/>
            <w:vAlign w:val="center"/>
          </w:tcPr>
          <w:p w14:paraId="7A40238E">
            <w:pPr>
              <w:widowControl/>
              <w:shd w:val="clear" w:color="auto" w:fill="FFFFFF"/>
              <w:jc w:val="center"/>
              <w:rPr>
                <w:rFonts w:hint="default" w:ascii="宋体" w:hAnsi="宋体"/>
                <w:color w:val="auto"/>
                <w:szCs w:val="21"/>
                <w:highlight w:val="none"/>
                <w:lang w:val="en-US" w:bidi="zh-CN"/>
              </w:rPr>
            </w:pPr>
            <w:r>
              <w:rPr>
                <w:rFonts w:hint="eastAsia" w:ascii="宋体" w:hAnsi="宋体"/>
                <w:bCs/>
                <w:color w:val="auto"/>
                <w:szCs w:val="21"/>
                <w:highlight w:val="none"/>
                <w:lang w:val="en-US" w:eastAsia="zh-CN"/>
              </w:rPr>
              <w:t>价格（10分）</w:t>
            </w:r>
          </w:p>
        </w:tc>
        <w:tc>
          <w:tcPr>
            <w:tcW w:w="5640" w:type="dxa"/>
            <w:noWrap w:val="0"/>
            <w:vAlign w:val="center"/>
          </w:tcPr>
          <w:p w14:paraId="15B58E47">
            <w:pPr>
              <w:widowControl/>
              <w:shd w:val="clear" w:color="auto" w:fill="FFFFFF"/>
              <w:spacing w:line="360" w:lineRule="exact"/>
              <w:ind w:firstLine="420" w:firstLineChars="200"/>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价格分采用低价优先法计算，即满足磋商文件要求且最后报价最低的供应商的价格为评审基准价，其价格分为满分10分。其他供应商的磋商报价分别统一按照下列公式计算：</w:t>
            </w:r>
          </w:p>
          <w:p w14:paraId="1C0AF773">
            <w:pPr>
              <w:widowControl/>
              <w:shd w:val="clear" w:color="auto" w:fill="FFFFFF"/>
              <w:spacing w:line="360" w:lineRule="exact"/>
              <w:ind w:firstLine="420" w:firstLineChars="200"/>
              <w:jc w:val="both"/>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en-US" w:eastAsia="zh-CN"/>
              </w:rPr>
              <w:t>供应商磋商报价得分=（评审基准价/该磋商供应商的最终报价）×100%×10（四舍五入后保留小数点后两位）。</w:t>
            </w:r>
          </w:p>
        </w:tc>
        <w:tc>
          <w:tcPr>
            <w:tcW w:w="708" w:type="dxa"/>
            <w:noWrap w:val="0"/>
            <w:vAlign w:val="center"/>
          </w:tcPr>
          <w:p w14:paraId="2D7EA466">
            <w:pPr>
              <w:jc w:val="center"/>
              <w:rPr>
                <w:rFonts w:ascii="宋体" w:hAnsi="宋体"/>
                <w:color w:val="auto"/>
                <w:spacing w:val="-6"/>
                <w:szCs w:val="21"/>
                <w:highlight w:val="none"/>
                <w:lang w:val="zh-CN" w:bidi="zh-CN"/>
              </w:rPr>
            </w:pPr>
            <w:r>
              <w:rPr>
                <w:rFonts w:ascii="宋体" w:hAnsi="宋体"/>
                <w:color w:val="auto"/>
                <w:szCs w:val="21"/>
                <w:highlight w:val="none"/>
                <w:lang w:bidi="zh-CN"/>
              </w:rPr>
              <w:t>10</w:t>
            </w:r>
          </w:p>
        </w:tc>
      </w:tr>
      <w:tr w14:paraId="4A7C9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6" w:hRule="atLeast"/>
          <w:jc w:val="center"/>
        </w:trPr>
        <w:tc>
          <w:tcPr>
            <w:tcW w:w="1129" w:type="dxa"/>
            <w:vMerge w:val="restart"/>
            <w:noWrap w:val="0"/>
            <w:vAlign w:val="center"/>
          </w:tcPr>
          <w:p w14:paraId="4A466B7F">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商务部分</w:t>
            </w:r>
          </w:p>
        </w:tc>
        <w:tc>
          <w:tcPr>
            <w:tcW w:w="1590" w:type="dxa"/>
            <w:noWrap w:val="0"/>
            <w:vAlign w:val="center"/>
          </w:tcPr>
          <w:p w14:paraId="19759EB3">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业绩（10分）</w:t>
            </w:r>
          </w:p>
        </w:tc>
        <w:tc>
          <w:tcPr>
            <w:tcW w:w="5640" w:type="dxa"/>
            <w:noWrap w:val="0"/>
            <w:vAlign w:val="center"/>
          </w:tcPr>
          <w:p w14:paraId="05510D7D">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供应商自202</w:t>
            </w:r>
            <w:r>
              <w:rPr>
                <w:rFonts w:hint="eastAsia" w:ascii="宋体" w:hAnsi="宋体" w:cs="Times New Roman"/>
                <w:bCs/>
                <w:color w:val="auto"/>
                <w:szCs w:val="21"/>
                <w:highlight w:val="none"/>
                <w:lang w:val="en-US" w:eastAsia="zh-CN"/>
              </w:rPr>
              <w:t>3</w:t>
            </w:r>
            <w:r>
              <w:rPr>
                <w:rFonts w:hint="eastAsia" w:ascii="宋体" w:hAnsi="宋体" w:eastAsia="宋体" w:cs="Times New Roman"/>
                <w:bCs/>
                <w:color w:val="auto"/>
                <w:szCs w:val="21"/>
                <w:highlight w:val="none"/>
                <w:lang w:val="en-US" w:eastAsia="zh-CN"/>
              </w:rPr>
              <w:t>年1月1日以来承担过类似项目业绩（以合同签订时间为准，须完整体现合同服务内容，提供合同复印件并加盖供应商公章），每提供一个得</w:t>
            </w:r>
            <w:r>
              <w:rPr>
                <w:rFonts w:hint="eastAsia" w:ascii="宋体" w:hAnsi="宋体" w:cs="Times New Roman"/>
                <w:bCs/>
                <w:color w:val="auto"/>
                <w:szCs w:val="21"/>
                <w:highlight w:val="none"/>
                <w:lang w:val="en-US" w:eastAsia="zh-CN"/>
              </w:rPr>
              <w:t>2</w:t>
            </w:r>
            <w:r>
              <w:rPr>
                <w:rFonts w:hint="eastAsia" w:ascii="宋体" w:hAnsi="宋体" w:eastAsia="宋体" w:cs="Times New Roman"/>
                <w:bCs/>
                <w:color w:val="auto"/>
                <w:szCs w:val="21"/>
                <w:highlight w:val="none"/>
                <w:lang w:val="en-US" w:eastAsia="zh-CN"/>
              </w:rPr>
              <w:t>分，本项最高得1</w:t>
            </w:r>
            <w:r>
              <w:rPr>
                <w:rFonts w:hint="eastAsia" w:ascii="宋体" w:hAnsi="宋体" w:cs="Times New Roman"/>
                <w:bCs/>
                <w:color w:val="auto"/>
                <w:szCs w:val="21"/>
                <w:highlight w:val="none"/>
                <w:lang w:val="en-US" w:eastAsia="zh-CN"/>
              </w:rPr>
              <w:t>0</w:t>
            </w:r>
            <w:r>
              <w:rPr>
                <w:rFonts w:hint="eastAsia" w:ascii="宋体" w:hAnsi="宋体" w:eastAsia="宋体" w:cs="Times New Roman"/>
                <w:bCs/>
                <w:color w:val="auto"/>
                <w:szCs w:val="21"/>
                <w:highlight w:val="none"/>
                <w:lang w:val="en-US" w:eastAsia="zh-CN"/>
              </w:rPr>
              <w:t>分。</w:t>
            </w:r>
          </w:p>
        </w:tc>
        <w:tc>
          <w:tcPr>
            <w:tcW w:w="708" w:type="dxa"/>
            <w:noWrap w:val="0"/>
            <w:vAlign w:val="center"/>
          </w:tcPr>
          <w:p w14:paraId="73A58176">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1</w:t>
            </w:r>
            <w:r>
              <w:rPr>
                <w:rFonts w:hint="eastAsia" w:ascii="宋体" w:hAnsi="宋体" w:cs="Times New Roman"/>
                <w:bCs/>
                <w:color w:val="auto"/>
                <w:szCs w:val="21"/>
                <w:highlight w:val="none"/>
                <w:lang w:val="en-US" w:eastAsia="zh-CN"/>
              </w:rPr>
              <w:t>0</w:t>
            </w:r>
          </w:p>
        </w:tc>
      </w:tr>
      <w:tr w14:paraId="0DDD7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9" w:type="dxa"/>
            <w:vMerge w:val="continue"/>
            <w:noWrap w:val="0"/>
            <w:vAlign w:val="center"/>
          </w:tcPr>
          <w:p w14:paraId="5C2999A5">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p>
        </w:tc>
        <w:tc>
          <w:tcPr>
            <w:tcW w:w="1590" w:type="dxa"/>
            <w:vMerge w:val="restart"/>
            <w:noWrap w:val="0"/>
            <w:vAlign w:val="center"/>
          </w:tcPr>
          <w:p w14:paraId="62DD0F2D">
            <w:pPr>
              <w:widowControl/>
              <w:jc w:val="center"/>
              <w:rPr>
                <w:rFonts w:ascii="宋体" w:hAnsi="宋体" w:cs="宋体"/>
                <w:color w:val="auto"/>
                <w:szCs w:val="21"/>
                <w:highlight w:val="none"/>
              </w:rPr>
            </w:pPr>
            <w:r>
              <w:rPr>
                <w:rFonts w:hint="eastAsia" w:ascii="宋体" w:hAnsi="宋体" w:cs="宋体"/>
                <w:color w:val="auto"/>
                <w:szCs w:val="21"/>
                <w:highlight w:val="none"/>
              </w:rPr>
              <w:t>项目团队</w:t>
            </w:r>
          </w:p>
          <w:p w14:paraId="2730871E">
            <w:pPr>
              <w:widowControl/>
              <w:shd w:val="clear" w:color="auto" w:fill="FFFFFF"/>
              <w:tabs>
                <w:tab w:val="left" w:pos="305"/>
              </w:tabs>
              <w:spacing w:line="360" w:lineRule="exact"/>
              <w:jc w:val="center"/>
              <w:rPr>
                <w:rFonts w:hint="eastAsia" w:ascii="宋体" w:hAnsi="宋体" w:eastAsia="宋体" w:cs="Times New Roman"/>
                <w:bCs/>
                <w:color w:val="auto"/>
                <w:szCs w:val="21"/>
                <w:highlight w:val="none"/>
                <w:lang w:val="zh-CN" w:eastAsia="zh-CN"/>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0分）</w:t>
            </w:r>
          </w:p>
        </w:tc>
        <w:tc>
          <w:tcPr>
            <w:tcW w:w="5640" w:type="dxa"/>
            <w:noWrap w:val="0"/>
          </w:tcPr>
          <w:p w14:paraId="7D62212B">
            <w:pPr>
              <w:widowControl/>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zh-CN" w:eastAsia="zh-CN"/>
              </w:rPr>
              <w:t>根据供应商项目团队</w:t>
            </w:r>
            <w:r>
              <w:rPr>
                <w:rFonts w:hint="eastAsia" w:ascii="宋体" w:hAnsi="宋体" w:cs="Times New Roman"/>
                <w:bCs/>
                <w:color w:val="auto"/>
                <w:szCs w:val="21"/>
                <w:highlight w:val="none"/>
                <w:lang w:val="en-US" w:eastAsia="zh-CN"/>
              </w:rPr>
              <w:t>演员</w:t>
            </w:r>
            <w:r>
              <w:rPr>
                <w:rFonts w:hint="eastAsia" w:ascii="宋体" w:hAnsi="宋体" w:eastAsia="宋体" w:cs="Times New Roman"/>
                <w:bCs/>
                <w:color w:val="auto"/>
                <w:szCs w:val="21"/>
                <w:highlight w:val="none"/>
                <w:lang w:val="en-US" w:eastAsia="zh-CN"/>
              </w:rPr>
              <w:t>（含演奏员）</w:t>
            </w:r>
            <w:r>
              <w:rPr>
                <w:rFonts w:hint="eastAsia" w:ascii="宋体" w:hAnsi="宋体" w:eastAsia="宋体" w:cs="Times New Roman"/>
                <w:bCs/>
                <w:color w:val="auto"/>
                <w:szCs w:val="21"/>
                <w:highlight w:val="none"/>
                <w:lang w:val="zh-CN" w:eastAsia="zh-CN"/>
              </w:rPr>
              <w:t>配置进行评分：</w:t>
            </w:r>
          </w:p>
          <w:p w14:paraId="2B2CAA6E">
            <w:pPr>
              <w:widowControl/>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cs="Times New Roman"/>
                <w:bCs/>
                <w:color w:val="auto"/>
                <w:szCs w:val="21"/>
                <w:highlight w:val="none"/>
                <w:lang w:val="en-US" w:eastAsia="zh-CN"/>
              </w:rPr>
              <w:t>25</w:t>
            </w:r>
            <w:r>
              <w:rPr>
                <w:rFonts w:hint="eastAsia" w:ascii="宋体" w:hAnsi="宋体" w:eastAsia="宋体" w:cs="Times New Roman"/>
                <w:bCs/>
                <w:color w:val="auto"/>
                <w:szCs w:val="21"/>
                <w:highlight w:val="none"/>
                <w:lang w:val="zh-CN" w:eastAsia="zh-CN"/>
              </w:rPr>
              <w:t>人</w:t>
            </w:r>
            <w:r>
              <w:rPr>
                <w:rFonts w:hint="eastAsia" w:ascii="宋体" w:hAnsi="宋体" w:cs="Times New Roman"/>
                <w:bCs/>
                <w:color w:val="auto"/>
                <w:szCs w:val="21"/>
                <w:highlight w:val="none"/>
                <w:lang w:val="zh-CN" w:eastAsia="zh-CN"/>
              </w:rPr>
              <w:t>（</w:t>
            </w:r>
            <w:r>
              <w:rPr>
                <w:rFonts w:hint="eastAsia" w:ascii="宋体" w:hAnsi="宋体" w:cs="Times New Roman"/>
                <w:bCs/>
                <w:color w:val="auto"/>
                <w:szCs w:val="21"/>
                <w:highlight w:val="none"/>
                <w:lang w:val="en-US" w:eastAsia="zh-CN"/>
              </w:rPr>
              <w:t>不含</w:t>
            </w:r>
            <w:r>
              <w:rPr>
                <w:rFonts w:hint="eastAsia" w:ascii="宋体" w:hAnsi="宋体" w:cs="Times New Roman"/>
                <w:bCs/>
                <w:color w:val="auto"/>
                <w:szCs w:val="21"/>
                <w:highlight w:val="none"/>
                <w:lang w:val="zh-CN" w:eastAsia="zh-CN"/>
              </w:rPr>
              <w:t>）</w:t>
            </w:r>
            <w:r>
              <w:rPr>
                <w:rFonts w:hint="eastAsia" w:ascii="宋体" w:hAnsi="宋体" w:eastAsia="宋体" w:cs="Times New Roman"/>
                <w:bCs/>
                <w:color w:val="auto"/>
                <w:szCs w:val="21"/>
                <w:highlight w:val="none"/>
                <w:lang w:val="zh-CN" w:eastAsia="zh-CN"/>
              </w:rPr>
              <w:t>以上，且</w:t>
            </w:r>
            <w:r>
              <w:rPr>
                <w:rFonts w:hint="eastAsia" w:ascii="宋体" w:hAnsi="宋体" w:cs="Times New Roman"/>
                <w:bCs/>
                <w:color w:val="auto"/>
                <w:szCs w:val="21"/>
                <w:highlight w:val="none"/>
                <w:lang w:val="en-US" w:eastAsia="zh-CN"/>
              </w:rPr>
              <w:t>7</w:t>
            </w:r>
            <w:r>
              <w:rPr>
                <w:rFonts w:hint="eastAsia" w:ascii="宋体" w:hAnsi="宋体" w:eastAsia="宋体" w:cs="Times New Roman"/>
                <w:bCs/>
                <w:color w:val="auto"/>
                <w:szCs w:val="21"/>
                <w:highlight w:val="none"/>
                <w:lang w:val="zh-CN" w:eastAsia="zh-CN"/>
              </w:rPr>
              <w:t>0%以上具有专业艺术院校毕业的或具有的艺术类专业技术职称，得</w:t>
            </w:r>
            <w:r>
              <w:rPr>
                <w:rFonts w:hint="eastAsia" w:ascii="宋体" w:hAnsi="宋体" w:cs="Times New Roman"/>
                <w:bCs/>
                <w:color w:val="auto"/>
                <w:szCs w:val="21"/>
                <w:highlight w:val="none"/>
                <w:lang w:val="en-US" w:eastAsia="zh-CN"/>
              </w:rPr>
              <w:t>10</w:t>
            </w:r>
            <w:r>
              <w:rPr>
                <w:rFonts w:hint="eastAsia" w:ascii="宋体" w:hAnsi="宋体" w:eastAsia="宋体" w:cs="Times New Roman"/>
                <w:bCs/>
                <w:color w:val="auto"/>
                <w:szCs w:val="21"/>
                <w:highlight w:val="none"/>
                <w:lang w:val="zh-CN" w:eastAsia="zh-CN"/>
              </w:rPr>
              <w:t>分；</w:t>
            </w:r>
          </w:p>
          <w:p w14:paraId="27D2F989">
            <w:pPr>
              <w:widowControl/>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en-US" w:eastAsia="zh-CN"/>
              </w:rPr>
              <w:t>2</w:t>
            </w:r>
            <w:r>
              <w:rPr>
                <w:rFonts w:hint="eastAsia" w:ascii="宋体" w:hAnsi="宋体" w:cs="Times New Roman"/>
                <w:bCs/>
                <w:color w:val="auto"/>
                <w:szCs w:val="21"/>
                <w:highlight w:val="none"/>
                <w:lang w:val="en-US" w:eastAsia="zh-CN"/>
              </w:rPr>
              <w:t>0</w:t>
            </w:r>
            <w:r>
              <w:rPr>
                <w:rFonts w:hint="eastAsia" w:ascii="宋体" w:hAnsi="宋体" w:eastAsia="宋体" w:cs="Times New Roman"/>
                <w:bCs/>
                <w:color w:val="auto"/>
                <w:szCs w:val="21"/>
                <w:highlight w:val="none"/>
                <w:lang w:val="zh-CN" w:eastAsia="zh-CN"/>
              </w:rPr>
              <w:t>（</w:t>
            </w:r>
            <w:r>
              <w:rPr>
                <w:rFonts w:hint="eastAsia" w:ascii="宋体" w:hAnsi="宋体" w:cs="Times New Roman"/>
                <w:bCs/>
                <w:color w:val="auto"/>
                <w:szCs w:val="21"/>
                <w:highlight w:val="none"/>
                <w:lang w:val="en-US" w:eastAsia="zh-CN"/>
              </w:rPr>
              <w:t>不</w:t>
            </w:r>
            <w:r>
              <w:rPr>
                <w:rFonts w:hint="eastAsia" w:ascii="宋体" w:hAnsi="宋体" w:eastAsia="宋体" w:cs="Times New Roman"/>
                <w:bCs/>
                <w:color w:val="auto"/>
                <w:szCs w:val="21"/>
                <w:highlight w:val="none"/>
                <w:lang w:val="zh-CN" w:eastAsia="zh-CN"/>
              </w:rPr>
              <w:t>含）-</w:t>
            </w:r>
            <w:r>
              <w:rPr>
                <w:rFonts w:hint="eastAsia" w:ascii="宋体" w:hAnsi="宋体" w:cs="Times New Roman"/>
                <w:bCs/>
                <w:color w:val="auto"/>
                <w:szCs w:val="21"/>
                <w:highlight w:val="none"/>
                <w:lang w:val="en-US" w:eastAsia="zh-CN"/>
              </w:rPr>
              <w:t>25</w:t>
            </w:r>
            <w:r>
              <w:rPr>
                <w:rFonts w:hint="eastAsia" w:ascii="宋体" w:hAnsi="宋体" w:eastAsia="宋体" w:cs="Times New Roman"/>
                <w:bCs/>
                <w:color w:val="auto"/>
                <w:szCs w:val="21"/>
                <w:highlight w:val="none"/>
                <w:lang w:val="zh-CN" w:eastAsia="zh-CN"/>
              </w:rPr>
              <w:t>人（含），且</w:t>
            </w:r>
            <w:r>
              <w:rPr>
                <w:rFonts w:hint="eastAsia" w:ascii="宋体" w:hAnsi="宋体" w:cs="Times New Roman"/>
                <w:bCs/>
                <w:color w:val="auto"/>
                <w:szCs w:val="21"/>
                <w:highlight w:val="none"/>
                <w:lang w:val="en-US" w:eastAsia="zh-CN"/>
              </w:rPr>
              <w:t>7</w:t>
            </w:r>
            <w:r>
              <w:rPr>
                <w:rFonts w:hint="eastAsia" w:ascii="宋体" w:hAnsi="宋体" w:eastAsia="宋体" w:cs="Times New Roman"/>
                <w:bCs/>
                <w:color w:val="auto"/>
                <w:szCs w:val="21"/>
                <w:highlight w:val="none"/>
                <w:lang w:val="zh-CN" w:eastAsia="zh-CN"/>
              </w:rPr>
              <w:t>0%以上具有专业艺术院校毕业的或具有</w:t>
            </w:r>
            <w:r>
              <w:rPr>
                <w:rFonts w:hint="eastAsia" w:ascii="宋体" w:hAnsi="宋体" w:eastAsia="宋体" w:cs="Times New Roman"/>
                <w:bCs/>
                <w:color w:val="auto"/>
                <w:szCs w:val="21"/>
                <w:highlight w:val="none"/>
                <w:lang w:val="en-US" w:eastAsia="zh-CN"/>
              </w:rPr>
              <w:t>的</w:t>
            </w:r>
            <w:r>
              <w:rPr>
                <w:rFonts w:hint="eastAsia" w:ascii="宋体" w:hAnsi="宋体" w:eastAsia="宋体" w:cs="Times New Roman"/>
                <w:bCs/>
                <w:color w:val="auto"/>
                <w:szCs w:val="21"/>
                <w:highlight w:val="none"/>
                <w:lang w:val="zh-CN" w:eastAsia="zh-CN"/>
              </w:rPr>
              <w:t>艺术类专业技术职称，得</w:t>
            </w:r>
            <w:r>
              <w:rPr>
                <w:rFonts w:hint="eastAsia" w:ascii="宋体" w:hAnsi="宋体" w:cs="Times New Roman"/>
                <w:bCs/>
                <w:color w:val="auto"/>
                <w:szCs w:val="21"/>
                <w:highlight w:val="none"/>
                <w:lang w:val="en-US" w:eastAsia="zh-CN"/>
              </w:rPr>
              <w:t>7</w:t>
            </w:r>
            <w:r>
              <w:rPr>
                <w:rFonts w:hint="eastAsia" w:ascii="宋体" w:hAnsi="宋体" w:eastAsia="宋体" w:cs="Times New Roman"/>
                <w:bCs/>
                <w:color w:val="auto"/>
                <w:szCs w:val="21"/>
                <w:highlight w:val="none"/>
                <w:lang w:val="zh-CN" w:eastAsia="zh-CN"/>
              </w:rPr>
              <w:t>分；</w:t>
            </w:r>
          </w:p>
          <w:p w14:paraId="548CF1B7">
            <w:pPr>
              <w:widowControl/>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cs="Times New Roman"/>
                <w:bCs/>
                <w:color w:val="auto"/>
                <w:szCs w:val="21"/>
                <w:highlight w:val="none"/>
                <w:lang w:val="en-US" w:eastAsia="zh-CN"/>
              </w:rPr>
              <w:t>15</w:t>
            </w:r>
            <w:r>
              <w:rPr>
                <w:rFonts w:hint="eastAsia" w:ascii="宋体" w:hAnsi="宋体" w:eastAsia="宋体" w:cs="Times New Roman"/>
                <w:bCs/>
                <w:color w:val="auto"/>
                <w:szCs w:val="21"/>
                <w:highlight w:val="none"/>
                <w:lang w:val="zh-CN" w:eastAsia="zh-CN"/>
              </w:rPr>
              <w:t>（</w:t>
            </w:r>
            <w:r>
              <w:rPr>
                <w:rFonts w:hint="eastAsia" w:ascii="宋体" w:hAnsi="宋体" w:cs="Times New Roman"/>
                <w:bCs/>
                <w:color w:val="auto"/>
                <w:szCs w:val="21"/>
                <w:highlight w:val="none"/>
                <w:lang w:val="en-US" w:eastAsia="zh-CN"/>
              </w:rPr>
              <w:t>不</w:t>
            </w:r>
            <w:r>
              <w:rPr>
                <w:rFonts w:hint="eastAsia" w:ascii="宋体" w:hAnsi="宋体" w:eastAsia="宋体" w:cs="Times New Roman"/>
                <w:bCs/>
                <w:color w:val="auto"/>
                <w:szCs w:val="21"/>
                <w:highlight w:val="none"/>
                <w:lang w:val="zh-CN" w:eastAsia="zh-CN"/>
              </w:rPr>
              <w:t>含）-</w:t>
            </w:r>
            <w:r>
              <w:rPr>
                <w:rFonts w:hint="eastAsia" w:ascii="宋体" w:hAnsi="宋体" w:eastAsia="宋体" w:cs="Times New Roman"/>
                <w:bCs/>
                <w:color w:val="auto"/>
                <w:szCs w:val="21"/>
                <w:highlight w:val="none"/>
                <w:lang w:val="en-US" w:eastAsia="zh-CN"/>
              </w:rPr>
              <w:t>2</w:t>
            </w:r>
            <w:r>
              <w:rPr>
                <w:rFonts w:hint="eastAsia" w:ascii="宋体" w:hAnsi="宋体" w:cs="Times New Roman"/>
                <w:bCs/>
                <w:color w:val="auto"/>
                <w:szCs w:val="21"/>
                <w:highlight w:val="none"/>
                <w:lang w:val="en-US" w:eastAsia="zh-CN"/>
              </w:rPr>
              <w:t>0</w:t>
            </w:r>
            <w:r>
              <w:rPr>
                <w:rFonts w:hint="eastAsia" w:ascii="宋体" w:hAnsi="宋体" w:eastAsia="宋体" w:cs="Times New Roman"/>
                <w:bCs/>
                <w:color w:val="auto"/>
                <w:szCs w:val="21"/>
                <w:highlight w:val="none"/>
                <w:lang w:val="zh-CN" w:eastAsia="zh-CN"/>
              </w:rPr>
              <w:t>人（</w:t>
            </w:r>
            <w:r>
              <w:rPr>
                <w:rFonts w:hint="eastAsia" w:ascii="宋体" w:hAnsi="宋体" w:cs="Times New Roman"/>
                <w:bCs/>
                <w:color w:val="auto"/>
                <w:szCs w:val="21"/>
                <w:highlight w:val="none"/>
                <w:lang w:val="en-US" w:eastAsia="zh-CN"/>
              </w:rPr>
              <w:t>含</w:t>
            </w:r>
            <w:r>
              <w:rPr>
                <w:rFonts w:hint="eastAsia" w:ascii="宋体" w:hAnsi="宋体" w:eastAsia="宋体" w:cs="Times New Roman"/>
                <w:bCs/>
                <w:color w:val="auto"/>
                <w:szCs w:val="21"/>
                <w:highlight w:val="none"/>
                <w:lang w:val="zh-CN" w:eastAsia="zh-CN"/>
              </w:rPr>
              <w:t>），且</w:t>
            </w:r>
            <w:r>
              <w:rPr>
                <w:rFonts w:hint="eastAsia" w:ascii="宋体" w:hAnsi="宋体" w:cs="Times New Roman"/>
                <w:bCs/>
                <w:color w:val="auto"/>
                <w:szCs w:val="21"/>
                <w:highlight w:val="none"/>
                <w:lang w:val="en-US" w:eastAsia="zh-CN"/>
              </w:rPr>
              <w:t>7</w:t>
            </w:r>
            <w:r>
              <w:rPr>
                <w:rFonts w:hint="eastAsia" w:ascii="宋体" w:hAnsi="宋体" w:eastAsia="宋体" w:cs="Times New Roman"/>
                <w:bCs/>
                <w:color w:val="auto"/>
                <w:szCs w:val="21"/>
                <w:highlight w:val="none"/>
                <w:lang w:val="zh-CN" w:eastAsia="zh-CN"/>
              </w:rPr>
              <w:t>0%以上具有专业艺术院校毕业的或具有</w:t>
            </w:r>
            <w:r>
              <w:rPr>
                <w:rFonts w:hint="eastAsia" w:ascii="宋体" w:hAnsi="宋体" w:eastAsia="宋体" w:cs="Times New Roman"/>
                <w:bCs/>
                <w:color w:val="auto"/>
                <w:szCs w:val="21"/>
                <w:highlight w:val="none"/>
                <w:lang w:val="en-US" w:eastAsia="zh-CN"/>
              </w:rPr>
              <w:t>的</w:t>
            </w:r>
            <w:r>
              <w:rPr>
                <w:rFonts w:hint="eastAsia" w:ascii="宋体" w:hAnsi="宋体" w:eastAsia="宋体" w:cs="Times New Roman"/>
                <w:bCs/>
                <w:color w:val="auto"/>
                <w:szCs w:val="21"/>
                <w:highlight w:val="none"/>
                <w:lang w:val="zh-CN" w:eastAsia="zh-CN"/>
              </w:rPr>
              <w:t>艺术类专业技术职称，得</w:t>
            </w:r>
            <w:r>
              <w:rPr>
                <w:rFonts w:hint="eastAsia" w:ascii="宋体" w:hAnsi="宋体" w:cs="Times New Roman"/>
                <w:bCs/>
                <w:color w:val="auto"/>
                <w:szCs w:val="21"/>
                <w:highlight w:val="none"/>
                <w:lang w:val="en-US" w:eastAsia="zh-CN"/>
              </w:rPr>
              <w:t>4</w:t>
            </w:r>
            <w:r>
              <w:rPr>
                <w:rFonts w:hint="eastAsia" w:ascii="宋体" w:hAnsi="宋体" w:eastAsia="宋体" w:cs="Times New Roman"/>
                <w:bCs/>
                <w:color w:val="auto"/>
                <w:szCs w:val="21"/>
                <w:highlight w:val="none"/>
                <w:lang w:val="zh-CN" w:eastAsia="zh-CN"/>
              </w:rPr>
              <w:t>分。</w:t>
            </w:r>
          </w:p>
          <w:p w14:paraId="1B107F00">
            <w:pPr>
              <w:widowControl/>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zh-CN" w:eastAsia="zh-CN"/>
              </w:rPr>
              <w:t>注：</w:t>
            </w:r>
            <w:r>
              <w:rPr>
                <w:rFonts w:hint="eastAsia" w:ascii="宋体" w:hAnsi="宋体" w:cs="Times New Roman"/>
                <w:bCs/>
                <w:color w:val="auto"/>
                <w:szCs w:val="21"/>
                <w:highlight w:val="none"/>
                <w:lang w:val="en-US" w:eastAsia="zh-CN"/>
              </w:rPr>
              <w:t>1、</w:t>
            </w:r>
            <w:r>
              <w:rPr>
                <w:rFonts w:hint="eastAsia" w:ascii="宋体" w:hAnsi="宋体" w:eastAsia="宋体" w:cs="Times New Roman"/>
                <w:bCs/>
                <w:color w:val="auto"/>
                <w:szCs w:val="21"/>
                <w:highlight w:val="none"/>
                <w:lang w:val="zh-CN" w:eastAsia="zh-CN"/>
              </w:rPr>
              <w:t>须提供人员清单、上述人员</w:t>
            </w:r>
            <w:r>
              <w:rPr>
                <w:rFonts w:hint="eastAsia" w:ascii="宋体" w:hAnsi="宋体" w:eastAsia="宋体" w:cs="Times New Roman"/>
                <w:bCs/>
                <w:color w:val="auto"/>
                <w:szCs w:val="21"/>
                <w:highlight w:val="none"/>
                <w:lang w:val="en-US" w:eastAsia="zh-CN"/>
              </w:rPr>
              <w:t>的学历证书或</w:t>
            </w:r>
            <w:r>
              <w:rPr>
                <w:rFonts w:hint="eastAsia" w:ascii="宋体" w:hAnsi="宋体" w:eastAsia="宋体" w:cs="Times New Roman"/>
                <w:bCs/>
                <w:color w:val="auto"/>
                <w:szCs w:val="21"/>
                <w:highlight w:val="none"/>
                <w:lang w:val="zh-CN" w:eastAsia="zh-CN"/>
              </w:rPr>
              <w:t>证书复印件</w:t>
            </w:r>
          </w:p>
          <w:p w14:paraId="706E310C">
            <w:pPr>
              <w:widowControl/>
              <w:shd w:val="clear" w:color="auto" w:fill="FFFFFF"/>
              <w:spacing w:line="360" w:lineRule="exact"/>
              <w:jc w:val="both"/>
              <w:rPr>
                <w:rFonts w:hint="eastAsia"/>
                <w:color w:val="auto"/>
                <w:highlight w:val="none"/>
                <w:lang w:val="zh-CN" w:eastAsia="zh-CN"/>
              </w:rPr>
            </w:pPr>
            <w:r>
              <w:rPr>
                <w:rFonts w:hint="eastAsia" w:ascii="宋体" w:hAnsi="宋体" w:cs="Times New Roman"/>
                <w:bCs/>
                <w:color w:val="auto"/>
                <w:szCs w:val="21"/>
                <w:highlight w:val="none"/>
                <w:lang w:val="en-US" w:eastAsia="zh-CN"/>
              </w:rPr>
              <w:t>2、须提供供应商与上述人员签订的目前仍在有效期内的劳动合同复印件或</w:t>
            </w:r>
            <w:r>
              <w:rPr>
                <w:rFonts w:hint="eastAsia" w:ascii="宋体" w:hAnsi="宋体" w:eastAsia="宋体" w:cs="Times New Roman"/>
                <w:bCs/>
                <w:color w:val="auto"/>
                <w:szCs w:val="21"/>
                <w:highlight w:val="none"/>
                <w:lang w:val="en-US" w:eastAsia="zh-CN"/>
              </w:rPr>
              <w:t>供应商近半年（202</w:t>
            </w:r>
            <w:r>
              <w:rPr>
                <w:rFonts w:hint="eastAsia" w:ascii="宋体" w:hAnsi="宋体" w:cs="Times New Roman"/>
                <w:bCs/>
                <w:color w:val="auto"/>
                <w:szCs w:val="21"/>
                <w:highlight w:val="none"/>
                <w:lang w:val="en-US" w:eastAsia="zh-CN"/>
              </w:rPr>
              <w:t>5</w:t>
            </w:r>
            <w:r>
              <w:rPr>
                <w:rFonts w:hint="eastAsia" w:ascii="宋体" w:hAnsi="宋体" w:eastAsia="宋体" w:cs="Times New Roman"/>
                <w:bCs/>
                <w:color w:val="auto"/>
                <w:szCs w:val="21"/>
                <w:highlight w:val="none"/>
                <w:lang w:val="en-US" w:eastAsia="zh-CN"/>
              </w:rPr>
              <w:t>年</w:t>
            </w:r>
            <w:r>
              <w:rPr>
                <w:rFonts w:hint="eastAsia" w:ascii="宋体" w:hAnsi="宋体" w:cs="Times New Roman"/>
                <w:bCs/>
                <w:color w:val="auto"/>
                <w:szCs w:val="21"/>
                <w:highlight w:val="none"/>
                <w:lang w:val="en-US" w:eastAsia="zh-CN"/>
              </w:rPr>
              <w:t>10</w:t>
            </w:r>
            <w:r>
              <w:rPr>
                <w:rFonts w:hint="eastAsia" w:ascii="宋体" w:hAnsi="宋体" w:eastAsia="宋体" w:cs="Times New Roman"/>
                <w:bCs/>
                <w:color w:val="auto"/>
                <w:szCs w:val="21"/>
                <w:highlight w:val="none"/>
                <w:lang w:val="en-US" w:eastAsia="zh-CN"/>
              </w:rPr>
              <w:t>月-202</w:t>
            </w:r>
            <w:r>
              <w:rPr>
                <w:rFonts w:hint="eastAsia" w:ascii="宋体" w:hAnsi="宋体" w:cs="Times New Roman"/>
                <w:bCs/>
                <w:color w:val="auto"/>
                <w:szCs w:val="21"/>
                <w:highlight w:val="none"/>
                <w:lang w:val="en-US" w:eastAsia="zh-CN"/>
              </w:rPr>
              <w:t>6</w:t>
            </w:r>
            <w:r>
              <w:rPr>
                <w:rFonts w:hint="eastAsia" w:ascii="宋体" w:hAnsi="宋体" w:eastAsia="宋体" w:cs="Times New Roman"/>
                <w:bCs/>
                <w:color w:val="auto"/>
                <w:szCs w:val="21"/>
                <w:highlight w:val="none"/>
                <w:lang w:val="en-US" w:eastAsia="zh-CN"/>
              </w:rPr>
              <w:t>年0</w:t>
            </w:r>
            <w:r>
              <w:rPr>
                <w:rFonts w:hint="eastAsia" w:ascii="宋体" w:hAnsi="宋体" w:cs="Times New Roman"/>
                <w:bCs/>
                <w:color w:val="auto"/>
                <w:szCs w:val="21"/>
                <w:highlight w:val="none"/>
                <w:lang w:val="en-US" w:eastAsia="zh-CN"/>
              </w:rPr>
              <w:t>3</w:t>
            </w:r>
            <w:r>
              <w:rPr>
                <w:rFonts w:hint="eastAsia" w:ascii="宋体" w:hAnsi="宋体" w:eastAsia="宋体" w:cs="Times New Roman"/>
                <w:bCs/>
                <w:color w:val="auto"/>
                <w:szCs w:val="21"/>
                <w:highlight w:val="none"/>
                <w:lang w:val="en-US" w:eastAsia="zh-CN"/>
              </w:rPr>
              <w:t>月）内任一月份为其缴纳社保有效证明</w:t>
            </w:r>
            <w:r>
              <w:rPr>
                <w:rFonts w:hint="eastAsia" w:ascii="宋体" w:hAnsi="宋体" w:cs="Times New Roman"/>
                <w:bCs/>
                <w:color w:val="auto"/>
                <w:szCs w:val="21"/>
                <w:highlight w:val="none"/>
                <w:lang w:val="en-US" w:eastAsia="zh-CN"/>
              </w:rPr>
              <w:t>并加盖公章，如劳动合同有效期不能覆盖合同履行期限的，还须提供劳动合同有效期能覆盖合同履行期限的承诺函并加盖公章。</w:t>
            </w:r>
          </w:p>
        </w:tc>
        <w:tc>
          <w:tcPr>
            <w:tcW w:w="708" w:type="dxa"/>
            <w:noWrap w:val="0"/>
            <w:vAlign w:val="center"/>
          </w:tcPr>
          <w:p w14:paraId="5A7E4754">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cs="Times New Roman"/>
                <w:bCs/>
                <w:color w:val="auto"/>
                <w:szCs w:val="21"/>
                <w:highlight w:val="none"/>
                <w:lang w:val="en-US" w:eastAsia="zh-CN"/>
              </w:rPr>
              <w:t>10</w:t>
            </w:r>
          </w:p>
        </w:tc>
      </w:tr>
      <w:tr w14:paraId="173D0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129" w:type="dxa"/>
            <w:vMerge w:val="continue"/>
            <w:noWrap w:val="0"/>
            <w:vAlign w:val="center"/>
          </w:tcPr>
          <w:p w14:paraId="3BAB1BDA">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p>
        </w:tc>
        <w:tc>
          <w:tcPr>
            <w:tcW w:w="1590" w:type="dxa"/>
            <w:vMerge w:val="continue"/>
            <w:tcBorders>
              <w:bottom w:val="single" w:color="000000" w:sz="4" w:space="0"/>
            </w:tcBorders>
            <w:noWrap w:val="0"/>
            <w:vAlign w:val="center"/>
          </w:tcPr>
          <w:p w14:paraId="7D9FB2A6">
            <w:pPr>
              <w:widowControl/>
              <w:shd w:val="clear" w:color="auto" w:fill="FFFFFF"/>
              <w:spacing w:line="360" w:lineRule="exact"/>
              <w:jc w:val="center"/>
              <w:rPr>
                <w:rFonts w:hint="eastAsia" w:ascii="宋体" w:hAnsi="宋体" w:eastAsia="宋体" w:cs="Times New Roman"/>
                <w:bCs/>
                <w:color w:val="auto"/>
                <w:szCs w:val="21"/>
                <w:highlight w:val="none"/>
                <w:lang w:val="en-US" w:eastAsia="zh-CN"/>
              </w:rPr>
            </w:pPr>
          </w:p>
        </w:tc>
        <w:tc>
          <w:tcPr>
            <w:tcW w:w="5640" w:type="dxa"/>
            <w:tcBorders>
              <w:bottom w:val="single" w:color="000000" w:sz="4" w:space="0"/>
            </w:tcBorders>
            <w:noWrap w:val="0"/>
            <w:vAlign w:val="center"/>
          </w:tcPr>
          <w:p w14:paraId="48A63290">
            <w:pPr>
              <w:widowControl/>
              <w:numPr>
                <w:ilvl w:val="-1"/>
                <w:numId w:val="0"/>
              </w:numPr>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根据供应商项目团队</w:t>
            </w:r>
            <w:r>
              <w:rPr>
                <w:rFonts w:hint="default" w:ascii="宋体" w:hAnsi="宋体" w:cs="Times New Roman"/>
                <w:bCs/>
                <w:color w:val="auto"/>
                <w:szCs w:val="21"/>
                <w:highlight w:val="none"/>
                <w:lang w:val="en-US" w:eastAsia="zh-CN"/>
              </w:rPr>
              <w:t>演员</w:t>
            </w:r>
            <w:r>
              <w:rPr>
                <w:rFonts w:hint="eastAsia" w:ascii="宋体" w:hAnsi="宋体" w:cs="Times New Roman"/>
                <w:bCs/>
                <w:color w:val="auto"/>
                <w:szCs w:val="21"/>
                <w:highlight w:val="none"/>
                <w:lang w:val="en-US" w:eastAsia="zh-CN"/>
              </w:rPr>
              <w:t>（不含演奏员）</w:t>
            </w:r>
            <w:r>
              <w:rPr>
                <w:rFonts w:hint="eastAsia" w:ascii="宋体" w:hAnsi="宋体" w:eastAsia="宋体" w:cs="Times New Roman"/>
                <w:bCs/>
                <w:color w:val="auto"/>
                <w:szCs w:val="21"/>
                <w:highlight w:val="none"/>
                <w:lang w:val="en-US" w:eastAsia="zh-CN"/>
              </w:rPr>
              <w:t>配置进行评分：</w:t>
            </w:r>
          </w:p>
          <w:p w14:paraId="30D5937F">
            <w:pPr>
              <w:widowControl/>
              <w:numPr>
                <w:ilvl w:val="-1"/>
                <w:numId w:val="0"/>
              </w:numPr>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具有二级演员及以上职称的主要演员</w:t>
            </w:r>
            <w:r>
              <w:rPr>
                <w:rFonts w:hint="default" w:ascii="宋体" w:hAnsi="宋体" w:eastAsia="宋体" w:cs="Times New Roman"/>
                <w:bCs/>
                <w:color w:val="auto"/>
                <w:szCs w:val="21"/>
                <w:highlight w:val="none"/>
                <w:lang w:val="en-US" w:eastAsia="zh-CN"/>
              </w:rPr>
              <w:t>6</w:t>
            </w:r>
            <w:r>
              <w:rPr>
                <w:rFonts w:hint="eastAsia" w:ascii="宋体" w:hAnsi="宋体" w:eastAsia="宋体" w:cs="Times New Roman"/>
                <w:bCs/>
                <w:color w:val="auto"/>
                <w:szCs w:val="21"/>
                <w:highlight w:val="none"/>
                <w:lang w:val="en-US" w:eastAsia="zh-CN"/>
              </w:rPr>
              <w:t>人及</w:t>
            </w:r>
            <w:r>
              <w:rPr>
                <w:rFonts w:hint="eastAsia" w:ascii="宋体" w:hAnsi="宋体" w:eastAsia="宋体" w:cs="Times New Roman"/>
                <w:bCs/>
                <w:color w:val="auto"/>
                <w:szCs w:val="21"/>
                <w:highlight w:val="none"/>
                <w:lang w:val="zh-CN" w:eastAsia="zh-CN"/>
              </w:rPr>
              <w:t>以上</w:t>
            </w:r>
            <w:r>
              <w:rPr>
                <w:rFonts w:hint="eastAsia" w:ascii="宋体" w:hAnsi="宋体" w:eastAsia="宋体" w:cs="Times New Roman"/>
                <w:bCs/>
                <w:color w:val="auto"/>
                <w:szCs w:val="21"/>
                <w:highlight w:val="none"/>
                <w:lang w:val="en-US" w:eastAsia="zh-CN"/>
              </w:rPr>
              <w:t>或具有一级演员职称的主要演员4人及</w:t>
            </w:r>
            <w:r>
              <w:rPr>
                <w:rFonts w:hint="eastAsia" w:ascii="宋体" w:hAnsi="宋体" w:eastAsia="宋体" w:cs="Times New Roman"/>
                <w:bCs/>
                <w:color w:val="auto"/>
                <w:szCs w:val="21"/>
                <w:highlight w:val="none"/>
                <w:lang w:val="zh-CN" w:eastAsia="zh-CN"/>
              </w:rPr>
              <w:t>以上，得</w:t>
            </w:r>
            <w:r>
              <w:rPr>
                <w:rFonts w:hint="eastAsia" w:ascii="宋体" w:hAnsi="宋体" w:cs="Times New Roman"/>
                <w:bCs/>
                <w:color w:val="auto"/>
                <w:szCs w:val="21"/>
                <w:highlight w:val="none"/>
                <w:lang w:val="en-US" w:eastAsia="zh-CN"/>
              </w:rPr>
              <w:t>10</w:t>
            </w:r>
            <w:r>
              <w:rPr>
                <w:rFonts w:hint="eastAsia" w:ascii="宋体" w:hAnsi="宋体" w:eastAsia="宋体" w:cs="Times New Roman"/>
                <w:bCs/>
                <w:color w:val="auto"/>
                <w:szCs w:val="21"/>
                <w:highlight w:val="none"/>
                <w:lang w:val="zh-CN" w:eastAsia="zh-CN"/>
              </w:rPr>
              <w:t>分；</w:t>
            </w:r>
          </w:p>
          <w:p w14:paraId="48ECE26D">
            <w:pPr>
              <w:widowControl/>
              <w:numPr>
                <w:ilvl w:val="-1"/>
                <w:numId w:val="0"/>
              </w:numPr>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具有二级演员及以上职称的主要演员</w:t>
            </w:r>
            <w:r>
              <w:rPr>
                <w:rFonts w:hint="default" w:ascii="宋体" w:hAnsi="宋体" w:eastAsia="宋体" w:cs="Times New Roman"/>
                <w:bCs/>
                <w:color w:val="auto"/>
                <w:szCs w:val="21"/>
                <w:highlight w:val="none"/>
                <w:lang w:val="en-US" w:eastAsia="zh-CN"/>
              </w:rPr>
              <w:t>5</w:t>
            </w:r>
            <w:r>
              <w:rPr>
                <w:rFonts w:hint="eastAsia" w:ascii="宋体" w:hAnsi="宋体" w:eastAsia="宋体" w:cs="Times New Roman"/>
                <w:bCs/>
                <w:color w:val="auto"/>
                <w:szCs w:val="21"/>
                <w:highlight w:val="none"/>
                <w:lang w:val="en-US" w:eastAsia="zh-CN"/>
              </w:rPr>
              <w:t>人或具有一级演员职称的主要演员3人</w:t>
            </w:r>
            <w:r>
              <w:rPr>
                <w:rFonts w:hint="eastAsia" w:ascii="宋体" w:hAnsi="宋体" w:eastAsia="宋体" w:cs="Times New Roman"/>
                <w:bCs/>
                <w:color w:val="auto"/>
                <w:szCs w:val="21"/>
                <w:highlight w:val="none"/>
                <w:lang w:val="zh-CN" w:eastAsia="zh-CN"/>
              </w:rPr>
              <w:t>，得</w:t>
            </w:r>
            <w:r>
              <w:rPr>
                <w:rFonts w:hint="eastAsia" w:ascii="宋体" w:hAnsi="宋体" w:cs="Times New Roman"/>
                <w:bCs/>
                <w:color w:val="auto"/>
                <w:szCs w:val="21"/>
                <w:highlight w:val="none"/>
                <w:lang w:val="en-US" w:eastAsia="zh-CN"/>
              </w:rPr>
              <w:t>7</w:t>
            </w:r>
            <w:r>
              <w:rPr>
                <w:rFonts w:hint="eastAsia" w:ascii="宋体" w:hAnsi="宋体" w:eastAsia="宋体" w:cs="Times New Roman"/>
                <w:bCs/>
                <w:color w:val="auto"/>
                <w:szCs w:val="21"/>
                <w:highlight w:val="none"/>
                <w:lang w:val="zh-CN" w:eastAsia="zh-CN"/>
              </w:rPr>
              <w:t>分；</w:t>
            </w:r>
          </w:p>
          <w:p w14:paraId="18B17F84">
            <w:pPr>
              <w:widowControl/>
              <w:numPr>
                <w:ilvl w:val="-1"/>
                <w:numId w:val="0"/>
              </w:numPr>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en-US" w:eastAsia="zh-CN"/>
              </w:rPr>
              <w:t>具有二级演员及以上职称的主要演员</w:t>
            </w:r>
            <w:r>
              <w:rPr>
                <w:rFonts w:hint="default" w:ascii="宋体" w:hAnsi="宋体" w:eastAsia="宋体" w:cs="Times New Roman"/>
                <w:bCs/>
                <w:color w:val="auto"/>
                <w:szCs w:val="21"/>
                <w:highlight w:val="none"/>
                <w:lang w:val="en-US" w:eastAsia="zh-CN"/>
              </w:rPr>
              <w:t>4</w:t>
            </w:r>
            <w:r>
              <w:rPr>
                <w:rFonts w:hint="eastAsia" w:ascii="宋体" w:hAnsi="宋体" w:eastAsia="宋体" w:cs="Times New Roman"/>
                <w:bCs/>
                <w:color w:val="auto"/>
                <w:szCs w:val="21"/>
                <w:highlight w:val="none"/>
                <w:lang w:val="en-US" w:eastAsia="zh-CN"/>
              </w:rPr>
              <w:t>人或具有一级演员职称的主要演员2人</w:t>
            </w:r>
            <w:r>
              <w:rPr>
                <w:rFonts w:hint="eastAsia" w:ascii="宋体" w:hAnsi="宋体" w:eastAsia="宋体" w:cs="Times New Roman"/>
                <w:bCs/>
                <w:color w:val="auto"/>
                <w:szCs w:val="21"/>
                <w:highlight w:val="none"/>
                <w:lang w:val="zh-CN" w:eastAsia="zh-CN"/>
              </w:rPr>
              <w:t>，得</w:t>
            </w:r>
            <w:r>
              <w:rPr>
                <w:rFonts w:hint="eastAsia" w:ascii="宋体" w:hAnsi="宋体" w:cs="Times New Roman"/>
                <w:bCs/>
                <w:color w:val="auto"/>
                <w:szCs w:val="21"/>
                <w:highlight w:val="none"/>
                <w:lang w:val="en-US" w:eastAsia="zh-CN"/>
              </w:rPr>
              <w:t>4</w:t>
            </w:r>
            <w:r>
              <w:rPr>
                <w:rFonts w:hint="eastAsia" w:ascii="宋体" w:hAnsi="宋体" w:eastAsia="宋体" w:cs="Times New Roman"/>
                <w:bCs/>
                <w:color w:val="auto"/>
                <w:szCs w:val="21"/>
                <w:highlight w:val="none"/>
                <w:lang w:val="zh-CN" w:eastAsia="zh-CN"/>
              </w:rPr>
              <w:t>分。</w:t>
            </w:r>
          </w:p>
          <w:p w14:paraId="7863074C">
            <w:pPr>
              <w:widowControl/>
              <w:numPr>
                <w:ilvl w:val="-1"/>
                <w:numId w:val="0"/>
              </w:numPr>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zh-CN" w:eastAsia="zh-CN"/>
              </w:rPr>
              <w:t>注：</w:t>
            </w:r>
            <w:r>
              <w:rPr>
                <w:rFonts w:hint="eastAsia" w:ascii="宋体" w:hAnsi="宋体" w:cs="Times New Roman"/>
                <w:bCs/>
                <w:color w:val="auto"/>
                <w:szCs w:val="21"/>
                <w:highlight w:val="none"/>
                <w:lang w:val="en-US" w:eastAsia="zh-CN"/>
              </w:rPr>
              <w:t>1、</w:t>
            </w:r>
            <w:r>
              <w:rPr>
                <w:rFonts w:hint="eastAsia" w:ascii="宋体" w:hAnsi="宋体" w:eastAsia="宋体" w:cs="Times New Roman"/>
                <w:bCs/>
                <w:color w:val="auto"/>
                <w:szCs w:val="21"/>
                <w:highlight w:val="none"/>
                <w:lang w:val="zh-CN" w:eastAsia="zh-CN"/>
              </w:rPr>
              <w:t>须提供人员清单、上述人员</w:t>
            </w:r>
            <w:r>
              <w:rPr>
                <w:rFonts w:hint="eastAsia" w:ascii="宋体" w:hAnsi="宋体" w:eastAsia="宋体" w:cs="Times New Roman"/>
                <w:bCs/>
                <w:color w:val="auto"/>
                <w:szCs w:val="21"/>
                <w:highlight w:val="none"/>
                <w:lang w:val="en-US" w:eastAsia="zh-CN"/>
              </w:rPr>
              <w:t>的</w:t>
            </w:r>
            <w:r>
              <w:rPr>
                <w:rFonts w:hint="eastAsia" w:ascii="宋体" w:hAnsi="宋体" w:eastAsia="宋体" w:cs="Times New Roman"/>
                <w:bCs/>
                <w:color w:val="auto"/>
                <w:szCs w:val="21"/>
                <w:highlight w:val="none"/>
                <w:lang w:val="zh-CN" w:eastAsia="zh-CN"/>
              </w:rPr>
              <w:t>证书复印件</w:t>
            </w:r>
          </w:p>
          <w:p w14:paraId="3E420C9A">
            <w:pPr>
              <w:widowControl/>
              <w:numPr>
                <w:ilvl w:val="-1"/>
                <w:numId w:val="0"/>
              </w:numPr>
              <w:shd w:val="clear" w:color="auto" w:fill="FFFFFF"/>
              <w:spacing w:line="360" w:lineRule="exact"/>
              <w:jc w:val="both"/>
              <w:rPr>
                <w:rFonts w:hint="default"/>
                <w:color w:val="auto"/>
                <w:highlight w:val="none"/>
                <w:lang w:val="en-US" w:eastAsia="zh-CN"/>
              </w:rPr>
            </w:pPr>
            <w:r>
              <w:rPr>
                <w:rFonts w:hint="eastAsia" w:ascii="宋体" w:hAnsi="宋体" w:cs="Times New Roman"/>
                <w:bCs/>
                <w:color w:val="auto"/>
                <w:szCs w:val="21"/>
                <w:highlight w:val="none"/>
                <w:lang w:val="en-US" w:eastAsia="zh-CN"/>
              </w:rPr>
              <w:t>2、须提供供应商与上述人员签订的目前仍在有效期内的劳动合同复印件或供应商近半年（2025年10月-2026年03月）内任一月份为其缴纳社保有效证明并加盖公章，如劳动合同有效期不能覆盖合同履行期限的，还须提供劳动合同有效期能覆盖合同履行期限的承诺函并加盖公章。</w:t>
            </w:r>
          </w:p>
        </w:tc>
        <w:tc>
          <w:tcPr>
            <w:tcW w:w="708" w:type="dxa"/>
            <w:tcBorders>
              <w:bottom w:val="single" w:color="000000" w:sz="4" w:space="0"/>
            </w:tcBorders>
            <w:noWrap w:val="0"/>
            <w:vAlign w:val="center"/>
          </w:tcPr>
          <w:p w14:paraId="18686056">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cs="Times New Roman"/>
                <w:bCs/>
                <w:color w:val="auto"/>
                <w:szCs w:val="21"/>
                <w:highlight w:val="none"/>
                <w:lang w:val="en-US" w:eastAsia="zh-CN"/>
              </w:rPr>
              <w:t>10</w:t>
            </w:r>
          </w:p>
        </w:tc>
      </w:tr>
      <w:tr w14:paraId="47482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129" w:type="dxa"/>
            <w:vMerge w:val="restart"/>
            <w:noWrap w:val="0"/>
            <w:vAlign w:val="center"/>
          </w:tcPr>
          <w:p w14:paraId="257680D0">
            <w:pPr>
              <w:widowControl/>
              <w:shd w:val="clear" w:color="auto" w:fill="FFFFFF"/>
              <w:spacing w:line="360" w:lineRule="exact"/>
              <w:jc w:val="center"/>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技术部分</w:t>
            </w:r>
          </w:p>
          <w:p w14:paraId="6D131CB1">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w:t>
            </w:r>
            <w:r>
              <w:rPr>
                <w:rFonts w:hint="eastAsia" w:ascii="宋体" w:hAnsi="宋体" w:cs="Times New Roman"/>
                <w:bCs/>
                <w:color w:val="auto"/>
                <w:szCs w:val="21"/>
                <w:highlight w:val="none"/>
                <w:lang w:val="en-US" w:eastAsia="zh-CN"/>
              </w:rPr>
              <w:t>6</w:t>
            </w:r>
            <w:r>
              <w:rPr>
                <w:rFonts w:hint="eastAsia" w:ascii="宋体" w:hAnsi="宋体" w:eastAsia="宋体" w:cs="Times New Roman"/>
                <w:bCs/>
                <w:color w:val="auto"/>
                <w:szCs w:val="21"/>
                <w:highlight w:val="none"/>
                <w:lang w:val="en-US" w:eastAsia="zh-CN"/>
              </w:rPr>
              <w:t>0分）</w:t>
            </w:r>
          </w:p>
        </w:tc>
        <w:tc>
          <w:tcPr>
            <w:tcW w:w="1590" w:type="dxa"/>
            <w:tcBorders>
              <w:bottom w:val="single" w:color="000000" w:sz="4" w:space="0"/>
            </w:tcBorders>
            <w:noWrap w:val="0"/>
            <w:vAlign w:val="center"/>
          </w:tcPr>
          <w:p w14:paraId="5EB96A75">
            <w:pPr>
              <w:jc w:val="center"/>
              <w:rPr>
                <w:rFonts w:hint="default" w:ascii="宋体" w:hAnsi="宋体" w:eastAsia="宋体" w:cs="Times New Roman"/>
                <w:bCs/>
                <w:color w:val="auto"/>
                <w:szCs w:val="21"/>
                <w:highlight w:val="none"/>
                <w:lang w:val="en-US" w:eastAsia="zh-CN"/>
              </w:rPr>
            </w:pPr>
            <w:r>
              <w:rPr>
                <w:rFonts w:hint="eastAsia" w:ascii="宋体" w:hAnsi="宋体"/>
                <w:color w:val="auto"/>
                <w:szCs w:val="21"/>
                <w:highlight w:val="none"/>
                <w:lang w:val="en-US" w:eastAsia="zh-CN"/>
              </w:rPr>
              <w:t>演出方案</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10分）</w:t>
            </w:r>
          </w:p>
        </w:tc>
        <w:tc>
          <w:tcPr>
            <w:tcW w:w="5640" w:type="dxa"/>
            <w:tcBorders>
              <w:bottom w:val="single" w:color="000000" w:sz="4" w:space="0"/>
            </w:tcBorders>
            <w:noWrap w:val="0"/>
            <w:vAlign w:val="center"/>
          </w:tcPr>
          <w:p w14:paraId="0863E068">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根据供应商提供的演出方案综合评分（包括但不限于演出目标、演出特色、演出创新点、演出时长、拟演出服务区域（以</w:t>
            </w:r>
            <w:r>
              <w:rPr>
                <w:rFonts w:hint="default" w:ascii="宋体" w:hAnsi="宋体" w:eastAsia="宋体" w:cs="Times New Roman"/>
                <w:bCs/>
                <w:color w:val="auto"/>
                <w:szCs w:val="21"/>
                <w:highlight w:val="none"/>
                <w:lang w:val="en-US" w:eastAsia="zh-CN"/>
              </w:rPr>
              <w:t>区县域</w:t>
            </w:r>
            <w:r>
              <w:rPr>
                <w:rFonts w:hint="eastAsia" w:ascii="宋体" w:hAnsi="宋体" w:eastAsia="宋体" w:cs="Times New Roman"/>
                <w:bCs/>
                <w:color w:val="auto"/>
                <w:szCs w:val="21"/>
                <w:highlight w:val="none"/>
                <w:lang w:val="en-US" w:eastAsia="zh-CN"/>
              </w:rPr>
              <w:t>为单位）、演员简介等）：</w:t>
            </w:r>
          </w:p>
          <w:p w14:paraId="17408CF4">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演出方案完整、详实、规范，具有创意性、可行性，且优于项目需求的方案，得10分；</w:t>
            </w:r>
          </w:p>
          <w:p w14:paraId="4DA8C0B1">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演出方案完整、详实、规范，具有一定的创意性、可行性，且符合项目需求的方案，得7分；</w:t>
            </w:r>
          </w:p>
          <w:p w14:paraId="2306158B">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演出</w:t>
            </w:r>
            <w:r>
              <w:rPr>
                <w:rFonts w:hint="eastAsia" w:ascii="宋体" w:hAnsi="宋体" w:cs="Times New Roman"/>
                <w:bCs/>
                <w:color w:val="auto"/>
                <w:szCs w:val="21"/>
                <w:highlight w:val="none"/>
                <w:lang w:val="en-US" w:eastAsia="zh-CN"/>
              </w:rPr>
              <w:t>演出方案</w:t>
            </w:r>
            <w:r>
              <w:rPr>
                <w:rFonts w:hint="eastAsia" w:ascii="宋体" w:hAnsi="宋体" w:eastAsia="宋体" w:cs="Times New Roman"/>
                <w:bCs/>
                <w:color w:val="auto"/>
                <w:szCs w:val="21"/>
                <w:highlight w:val="none"/>
                <w:lang w:val="en-US" w:eastAsia="zh-CN"/>
              </w:rPr>
              <w:t>条理不清晰，有缺项的得4分；</w:t>
            </w:r>
          </w:p>
          <w:p w14:paraId="4DD6B590">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演出</w:t>
            </w:r>
            <w:r>
              <w:rPr>
                <w:rFonts w:hint="eastAsia" w:ascii="宋体" w:hAnsi="宋体" w:cs="Times New Roman"/>
                <w:bCs/>
                <w:color w:val="auto"/>
                <w:szCs w:val="21"/>
                <w:highlight w:val="none"/>
                <w:lang w:val="en-US" w:eastAsia="zh-CN"/>
              </w:rPr>
              <w:t>演出方案</w:t>
            </w:r>
            <w:r>
              <w:rPr>
                <w:rFonts w:hint="eastAsia" w:ascii="宋体" w:hAnsi="宋体" w:eastAsia="宋体" w:cs="Times New Roman"/>
                <w:bCs/>
                <w:color w:val="auto"/>
                <w:szCs w:val="21"/>
                <w:highlight w:val="none"/>
                <w:lang w:val="en-US" w:eastAsia="zh-CN"/>
              </w:rPr>
              <w:t>可操作性较低、没有针对性的得1分；</w:t>
            </w:r>
          </w:p>
          <w:p w14:paraId="0884A592">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未提供的不得分。</w:t>
            </w:r>
          </w:p>
        </w:tc>
        <w:tc>
          <w:tcPr>
            <w:tcW w:w="708" w:type="dxa"/>
            <w:tcBorders>
              <w:bottom w:val="single" w:color="000000" w:sz="4" w:space="0"/>
            </w:tcBorders>
            <w:noWrap w:val="0"/>
            <w:vAlign w:val="center"/>
          </w:tcPr>
          <w:p w14:paraId="2A37EDF6">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10</w:t>
            </w:r>
          </w:p>
        </w:tc>
      </w:tr>
      <w:tr w14:paraId="4CCAD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jc w:val="center"/>
        </w:trPr>
        <w:tc>
          <w:tcPr>
            <w:tcW w:w="1129" w:type="dxa"/>
            <w:vMerge w:val="continue"/>
            <w:noWrap w:val="0"/>
            <w:vAlign w:val="center"/>
          </w:tcPr>
          <w:p w14:paraId="1947BACC">
            <w:pPr>
              <w:widowControl/>
              <w:shd w:val="clear" w:color="auto" w:fill="FFFFFF"/>
              <w:spacing w:line="360" w:lineRule="exact"/>
              <w:jc w:val="center"/>
              <w:rPr>
                <w:rFonts w:hint="eastAsia" w:ascii="宋体" w:hAnsi="宋体" w:eastAsia="宋体" w:cs="Times New Roman"/>
                <w:bCs/>
                <w:color w:val="auto"/>
                <w:szCs w:val="21"/>
                <w:highlight w:val="none"/>
                <w:lang w:val="en-US" w:eastAsia="zh-CN"/>
              </w:rPr>
            </w:pPr>
          </w:p>
        </w:tc>
        <w:tc>
          <w:tcPr>
            <w:tcW w:w="1590" w:type="dxa"/>
            <w:tcBorders>
              <w:bottom w:val="single" w:color="000000" w:sz="4" w:space="0"/>
            </w:tcBorders>
            <w:noWrap w:val="0"/>
            <w:vAlign w:val="center"/>
          </w:tcPr>
          <w:p w14:paraId="2D4933A4">
            <w:pPr>
              <w:jc w:val="center"/>
              <w:rPr>
                <w:rFonts w:hint="default" w:ascii="宋体" w:hAnsi="宋体" w:eastAsia="宋体" w:cs="Times New Roman"/>
                <w:bCs/>
                <w:color w:val="auto"/>
                <w:szCs w:val="21"/>
                <w:highlight w:val="none"/>
                <w:lang w:val="en-US" w:eastAsia="zh-CN"/>
              </w:rPr>
            </w:pPr>
            <w:r>
              <w:rPr>
                <w:rFonts w:hint="eastAsia" w:ascii="宋体" w:hAnsi="宋体"/>
                <w:color w:val="auto"/>
                <w:szCs w:val="21"/>
                <w:highlight w:val="none"/>
              </w:rPr>
              <w:t>宣传方案</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10分）</w:t>
            </w:r>
          </w:p>
        </w:tc>
        <w:tc>
          <w:tcPr>
            <w:tcW w:w="5640" w:type="dxa"/>
            <w:tcBorders>
              <w:bottom w:val="single" w:color="000000" w:sz="4" w:space="0"/>
            </w:tcBorders>
            <w:noWrap w:val="0"/>
            <w:vAlign w:val="center"/>
          </w:tcPr>
          <w:p w14:paraId="30FDFC8A">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根据供应商提供的宣传方案综合评分（包括但不限于演出宣传方式、宣传内容及宣传形式等）：</w:t>
            </w:r>
          </w:p>
          <w:p w14:paraId="1966E5E4">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方案全面合理、可操作性强且有不同于其他供应商特色举措的，得10分；</w:t>
            </w:r>
          </w:p>
          <w:p w14:paraId="5719F127">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方案齐全、具有实际可操作性的，得7分；</w:t>
            </w:r>
          </w:p>
          <w:p w14:paraId="08F72CDB">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方案有欠缺、条理不清晰的得4分；</w:t>
            </w:r>
          </w:p>
          <w:p w14:paraId="28C67788">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方案较差，没有针对性，可行性低的得1分；</w:t>
            </w:r>
          </w:p>
          <w:p w14:paraId="496C307B">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未提供的不得分。</w:t>
            </w:r>
          </w:p>
        </w:tc>
        <w:tc>
          <w:tcPr>
            <w:tcW w:w="708" w:type="dxa"/>
            <w:tcBorders>
              <w:bottom w:val="single" w:color="000000" w:sz="4" w:space="0"/>
            </w:tcBorders>
            <w:noWrap w:val="0"/>
            <w:vAlign w:val="center"/>
          </w:tcPr>
          <w:p w14:paraId="6DF6B044">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10</w:t>
            </w:r>
          </w:p>
        </w:tc>
      </w:tr>
      <w:tr w14:paraId="4823E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8" w:hRule="atLeast"/>
          <w:jc w:val="center"/>
        </w:trPr>
        <w:tc>
          <w:tcPr>
            <w:tcW w:w="1129" w:type="dxa"/>
            <w:vMerge w:val="continue"/>
            <w:noWrap w:val="0"/>
            <w:vAlign w:val="center"/>
          </w:tcPr>
          <w:p w14:paraId="19FAC2C6">
            <w:pPr>
              <w:widowControl/>
              <w:shd w:val="clear" w:color="auto" w:fill="FFFFFF"/>
              <w:spacing w:line="360" w:lineRule="exact"/>
              <w:jc w:val="center"/>
              <w:rPr>
                <w:rFonts w:hint="eastAsia" w:ascii="宋体" w:hAnsi="宋体" w:eastAsia="宋体" w:cs="Times New Roman"/>
                <w:bCs/>
                <w:color w:val="auto"/>
                <w:szCs w:val="21"/>
                <w:highlight w:val="none"/>
                <w:lang w:val="zh-CN" w:eastAsia="zh-CN"/>
              </w:rPr>
            </w:pPr>
          </w:p>
        </w:tc>
        <w:tc>
          <w:tcPr>
            <w:tcW w:w="1590" w:type="dxa"/>
            <w:noWrap w:val="0"/>
            <w:vAlign w:val="center"/>
          </w:tcPr>
          <w:p w14:paraId="044DBD7B">
            <w:pPr>
              <w:jc w:val="center"/>
              <w:rPr>
                <w:rFonts w:hint="eastAsia" w:ascii="宋体" w:hAnsi="宋体" w:eastAsia="宋体" w:cs="Times New Roman"/>
                <w:bCs/>
                <w:color w:val="auto"/>
                <w:szCs w:val="21"/>
                <w:highlight w:val="none"/>
                <w:lang w:val="en-US" w:eastAsia="zh-CN"/>
              </w:rPr>
            </w:pPr>
            <w:r>
              <w:rPr>
                <w:rFonts w:hint="eastAsia" w:ascii="宋体" w:hAnsi="宋体"/>
                <w:color w:val="auto"/>
                <w:szCs w:val="21"/>
                <w:highlight w:val="none"/>
              </w:rPr>
              <w:t>设备配备情况（</w:t>
            </w:r>
            <w:r>
              <w:rPr>
                <w:rFonts w:ascii="宋体" w:hAnsi="宋体"/>
                <w:color w:val="auto"/>
                <w:szCs w:val="21"/>
                <w:highlight w:val="none"/>
              </w:rPr>
              <w:t>10</w:t>
            </w:r>
            <w:r>
              <w:rPr>
                <w:rFonts w:hint="eastAsia" w:ascii="宋体" w:hAnsi="宋体"/>
                <w:color w:val="auto"/>
                <w:szCs w:val="21"/>
                <w:highlight w:val="none"/>
              </w:rPr>
              <w:t>分）</w:t>
            </w:r>
          </w:p>
        </w:tc>
        <w:tc>
          <w:tcPr>
            <w:tcW w:w="5640" w:type="dxa"/>
            <w:noWrap w:val="0"/>
            <w:vAlign w:val="center"/>
          </w:tcPr>
          <w:p w14:paraId="45FEF634">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根据供应商提供的设备配备情况综合评分</w:t>
            </w:r>
          </w:p>
          <w:p w14:paraId="4DCB458E">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设备配置完整，安排合理，方案科学合理、针对性强、可行性高的得10分；</w:t>
            </w:r>
          </w:p>
          <w:p w14:paraId="7F3A6905">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设备配置较完整，安排较合理，方案较为科学合理、针对性较强、可行性较强的得7分；</w:t>
            </w:r>
          </w:p>
          <w:p w14:paraId="71667019">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设备配置基本可行，方案科学合理性较差、针对性较低、可行性一般的得4分；</w:t>
            </w:r>
          </w:p>
          <w:p w14:paraId="02B5C794">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方案科学合理性差、针对性低、可行性差的得1分；</w:t>
            </w:r>
          </w:p>
          <w:p w14:paraId="24E07794">
            <w:pPr>
              <w:widowControl/>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en-US" w:eastAsia="zh-CN"/>
              </w:rPr>
              <w:t>未提供的不得分。</w:t>
            </w:r>
          </w:p>
        </w:tc>
        <w:tc>
          <w:tcPr>
            <w:tcW w:w="708" w:type="dxa"/>
            <w:noWrap w:val="0"/>
            <w:vAlign w:val="center"/>
          </w:tcPr>
          <w:p w14:paraId="1833C4B1">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10</w:t>
            </w:r>
          </w:p>
        </w:tc>
      </w:tr>
      <w:tr w14:paraId="425B1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1129" w:type="dxa"/>
            <w:vMerge w:val="continue"/>
            <w:noWrap w:val="0"/>
            <w:vAlign w:val="center"/>
          </w:tcPr>
          <w:p w14:paraId="4D24E421">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zh-CN" w:eastAsia="zh-CN"/>
              </w:rPr>
              <w:t>1</w:t>
            </w:r>
            <w:r>
              <w:rPr>
                <w:rFonts w:hint="eastAsia" w:ascii="宋体" w:hAnsi="宋体" w:eastAsia="宋体" w:cs="Times New Roman"/>
                <w:bCs/>
                <w:color w:val="auto"/>
                <w:szCs w:val="21"/>
                <w:highlight w:val="none"/>
                <w:lang w:val="en-US" w:eastAsia="zh-CN"/>
              </w:rPr>
              <w:t>0</w:t>
            </w:r>
          </w:p>
        </w:tc>
        <w:tc>
          <w:tcPr>
            <w:tcW w:w="1590" w:type="dxa"/>
            <w:noWrap w:val="0"/>
            <w:vAlign w:val="center"/>
          </w:tcPr>
          <w:p w14:paraId="34A205C3">
            <w:pPr>
              <w:jc w:val="center"/>
              <w:rPr>
                <w:rFonts w:hint="eastAsia" w:ascii="宋体" w:hAnsi="宋体" w:eastAsia="宋体" w:cs="Times New Roman"/>
                <w:bCs/>
                <w:color w:val="auto"/>
                <w:szCs w:val="21"/>
                <w:highlight w:val="none"/>
                <w:lang w:val="en-US" w:eastAsia="zh-CN"/>
              </w:rPr>
            </w:pPr>
            <w:r>
              <w:rPr>
                <w:rFonts w:hint="eastAsia" w:ascii="宋体" w:hAnsi="宋体"/>
                <w:color w:val="auto"/>
                <w:szCs w:val="21"/>
                <w:highlight w:val="none"/>
              </w:rPr>
              <w:t>保障方案（</w:t>
            </w:r>
            <w:r>
              <w:rPr>
                <w:rFonts w:ascii="宋体" w:hAnsi="宋体"/>
                <w:color w:val="auto"/>
                <w:szCs w:val="21"/>
                <w:highlight w:val="none"/>
              </w:rPr>
              <w:t>10</w:t>
            </w:r>
            <w:r>
              <w:rPr>
                <w:rFonts w:hint="eastAsia" w:ascii="宋体" w:hAnsi="宋体"/>
                <w:color w:val="auto"/>
                <w:szCs w:val="21"/>
                <w:highlight w:val="none"/>
              </w:rPr>
              <w:t>分）</w:t>
            </w:r>
          </w:p>
        </w:tc>
        <w:tc>
          <w:tcPr>
            <w:tcW w:w="5640" w:type="dxa"/>
            <w:noWrap w:val="0"/>
            <w:vAlign w:val="center"/>
          </w:tcPr>
          <w:p w14:paraId="4D7D9659">
            <w:pPr>
              <w:widowControl/>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zh-CN" w:eastAsia="zh-CN"/>
              </w:rPr>
              <w:t>根据供应商提供的保障方案综合评分（包括但不限于保障演出方案、处理各类舆情、预备紧急情况下的应急响应等保障方案）：</w:t>
            </w:r>
          </w:p>
          <w:p w14:paraId="342948DC">
            <w:pPr>
              <w:widowControl/>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zh-CN" w:eastAsia="zh-CN"/>
              </w:rPr>
              <w:t>方案合理细致、优于项目需求的得</w:t>
            </w:r>
            <w:r>
              <w:rPr>
                <w:rFonts w:hint="eastAsia" w:ascii="宋体" w:hAnsi="宋体" w:cs="Times New Roman"/>
                <w:bCs/>
                <w:color w:val="auto"/>
                <w:szCs w:val="21"/>
                <w:highlight w:val="none"/>
                <w:lang w:val="en-US" w:eastAsia="zh-CN"/>
              </w:rPr>
              <w:t>10</w:t>
            </w:r>
            <w:r>
              <w:rPr>
                <w:rFonts w:hint="eastAsia" w:ascii="宋体" w:hAnsi="宋体" w:eastAsia="宋体" w:cs="Times New Roman"/>
                <w:bCs/>
                <w:color w:val="auto"/>
                <w:szCs w:val="21"/>
                <w:highlight w:val="none"/>
                <w:lang w:val="zh-CN" w:eastAsia="zh-CN"/>
              </w:rPr>
              <w:t>分；</w:t>
            </w:r>
          </w:p>
          <w:p w14:paraId="613727FC">
            <w:pPr>
              <w:widowControl/>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zh-CN" w:eastAsia="zh-CN"/>
              </w:rPr>
              <w:t>方案符合项目需求的得</w:t>
            </w:r>
            <w:r>
              <w:rPr>
                <w:rFonts w:hint="eastAsia" w:ascii="宋体" w:hAnsi="宋体" w:cs="Times New Roman"/>
                <w:bCs/>
                <w:color w:val="auto"/>
                <w:szCs w:val="21"/>
                <w:highlight w:val="none"/>
                <w:lang w:val="en-US" w:eastAsia="zh-CN"/>
              </w:rPr>
              <w:t>7</w:t>
            </w:r>
            <w:r>
              <w:rPr>
                <w:rFonts w:hint="eastAsia" w:ascii="宋体" w:hAnsi="宋体" w:eastAsia="宋体" w:cs="Times New Roman"/>
                <w:bCs/>
                <w:color w:val="auto"/>
                <w:szCs w:val="21"/>
                <w:highlight w:val="none"/>
                <w:lang w:val="zh-CN" w:eastAsia="zh-CN"/>
              </w:rPr>
              <w:t>分；</w:t>
            </w:r>
          </w:p>
          <w:p w14:paraId="00B2C499">
            <w:pPr>
              <w:widowControl/>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zh-CN" w:eastAsia="zh-CN"/>
              </w:rPr>
              <w:t>方案条理不清晰，有缺项的得4分；</w:t>
            </w:r>
          </w:p>
          <w:p w14:paraId="7B635D31">
            <w:pPr>
              <w:widowControl/>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en-US" w:eastAsia="zh-CN"/>
              </w:rPr>
              <w:t>方案科学合理性差、针对性低、可行性差的得1分；</w:t>
            </w:r>
          </w:p>
          <w:p w14:paraId="03B29AE7">
            <w:pPr>
              <w:widowControl/>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en-US" w:eastAsia="zh-CN"/>
              </w:rPr>
              <w:t>未提供的不得分</w:t>
            </w:r>
            <w:r>
              <w:rPr>
                <w:rFonts w:hint="eastAsia" w:ascii="宋体" w:hAnsi="宋体" w:eastAsia="宋体" w:cs="Times New Roman"/>
                <w:bCs/>
                <w:color w:val="auto"/>
                <w:szCs w:val="21"/>
                <w:highlight w:val="none"/>
                <w:lang w:val="zh-CN" w:eastAsia="zh-CN"/>
              </w:rPr>
              <w:t>。</w:t>
            </w:r>
          </w:p>
        </w:tc>
        <w:tc>
          <w:tcPr>
            <w:tcW w:w="708" w:type="dxa"/>
            <w:noWrap w:val="0"/>
            <w:vAlign w:val="center"/>
          </w:tcPr>
          <w:p w14:paraId="1D446944">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10</w:t>
            </w:r>
          </w:p>
        </w:tc>
      </w:tr>
      <w:tr w14:paraId="58CD4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1129" w:type="dxa"/>
            <w:vMerge w:val="continue"/>
            <w:noWrap w:val="0"/>
            <w:vAlign w:val="center"/>
          </w:tcPr>
          <w:p w14:paraId="13F69E51">
            <w:pPr>
              <w:widowControl/>
              <w:shd w:val="clear" w:color="auto" w:fill="FFFFFF"/>
              <w:spacing w:line="360" w:lineRule="exact"/>
              <w:jc w:val="center"/>
              <w:rPr>
                <w:rFonts w:hint="eastAsia" w:ascii="宋体" w:hAnsi="宋体" w:eastAsia="宋体" w:cs="Times New Roman"/>
                <w:bCs/>
                <w:color w:val="auto"/>
                <w:szCs w:val="21"/>
                <w:highlight w:val="none"/>
                <w:lang w:val="zh-CN" w:eastAsia="zh-CN"/>
              </w:rPr>
            </w:pPr>
          </w:p>
        </w:tc>
        <w:tc>
          <w:tcPr>
            <w:tcW w:w="1590" w:type="dxa"/>
            <w:noWrap w:val="0"/>
            <w:vAlign w:val="center"/>
          </w:tcPr>
          <w:p w14:paraId="3A58E325">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rPr>
              <w:t>安全管理方案（</w:t>
            </w:r>
            <w:r>
              <w:rPr>
                <w:rFonts w:ascii="宋体" w:hAnsi="宋体"/>
                <w:color w:val="auto"/>
                <w:szCs w:val="21"/>
                <w:highlight w:val="none"/>
              </w:rPr>
              <w:t>10</w:t>
            </w:r>
            <w:r>
              <w:rPr>
                <w:rFonts w:hint="eastAsia" w:ascii="宋体" w:hAnsi="宋体"/>
                <w:color w:val="auto"/>
                <w:szCs w:val="21"/>
                <w:highlight w:val="none"/>
              </w:rPr>
              <w:t>分）</w:t>
            </w:r>
          </w:p>
        </w:tc>
        <w:tc>
          <w:tcPr>
            <w:tcW w:w="5640" w:type="dxa"/>
            <w:noWrap w:val="0"/>
            <w:vAlign w:val="center"/>
          </w:tcPr>
          <w:p w14:paraId="11F5B929">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根据供应商提供安全管理方案综合评分（包括但不限于项目实施过程中的人身安全、财产安全以及第三方人员的安全管理）</w:t>
            </w:r>
            <w:r>
              <w:rPr>
                <w:rFonts w:hint="eastAsia" w:ascii="宋体" w:hAnsi="宋体" w:cs="Times New Roman"/>
                <w:bCs/>
                <w:color w:val="auto"/>
                <w:szCs w:val="21"/>
                <w:highlight w:val="none"/>
                <w:lang w:val="en-US" w:eastAsia="zh-CN"/>
              </w:rPr>
              <w:t>：</w:t>
            </w:r>
          </w:p>
          <w:p w14:paraId="6B6646B6">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方案合理细致、优于项目需求的得</w:t>
            </w:r>
            <w:r>
              <w:rPr>
                <w:rFonts w:hint="eastAsia" w:ascii="宋体" w:hAnsi="宋体" w:cs="Times New Roman"/>
                <w:bCs/>
                <w:color w:val="auto"/>
                <w:szCs w:val="21"/>
                <w:highlight w:val="none"/>
                <w:lang w:val="en-US" w:eastAsia="zh-CN"/>
              </w:rPr>
              <w:t>10</w:t>
            </w:r>
            <w:r>
              <w:rPr>
                <w:rFonts w:hint="eastAsia" w:ascii="宋体" w:hAnsi="宋体" w:eastAsia="宋体" w:cs="Times New Roman"/>
                <w:bCs/>
                <w:color w:val="auto"/>
                <w:szCs w:val="21"/>
                <w:highlight w:val="none"/>
                <w:lang w:val="en-US" w:eastAsia="zh-CN"/>
              </w:rPr>
              <w:t>分；</w:t>
            </w:r>
          </w:p>
          <w:p w14:paraId="3F00625C">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方案符合项目需求的得</w:t>
            </w:r>
            <w:r>
              <w:rPr>
                <w:rFonts w:hint="eastAsia" w:ascii="宋体" w:hAnsi="宋体" w:cs="Times New Roman"/>
                <w:bCs/>
                <w:color w:val="auto"/>
                <w:szCs w:val="21"/>
                <w:highlight w:val="none"/>
                <w:lang w:val="en-US" w:eastAsia="zh-CN"/>
              </w:rPr>
              <w:t>7</w:t>
            </w:r>
            <w:r>
              <w:rPr>
                <w:rFonts w:hint="eastAsia" w:ascii="宋体" w:hAnsi="宋体" w:eastAsia="宋体" w:cs="Times New Roman"/>
                <w:bCs/>
                <w:color w:val="auto"/>
                <w:szCs w:val="21"/>
                <w:highlight w:val="none"/>
                <w:lang w:val="en-US" w:eastAsia="zh-CN"/>
              </w:rPr>
              <w:t>分；</w:t>
            </w:r>
          </w:p>
          <w:p w14:paraId="7A15BD14">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方案条理不清晰，有缺项的得</w:t>
            </w:r>
            <w:r>
              <w:rPr>
                <w:rFonts w:hint="eastAsia" w:ascii="宋体" w:hAnsi="宋体" w:cs="Times New Roman"/>
                <w:bCs/>
                <w:color w:val="auto"/>
                <w:szCs w:val="21"/>
                <w:highlight w:val="none"/>
                <w:lang w:val="en-US" w:eastAsia="zh-CN"/>
              </w:rPr>
              <w:t>4</w:t>
            </w:r>
            <w:r>
              <w:rPr>
                <w:rFonts w:hint="eastAsia" w:ascii="宋体" w:hAnsi="宋体" w:eastAsia="宋体" w:cs="Times New Roman"/>
                <w:bCs/>
                <w:color w:val="auto"/>
                <w:szCs w:val="21"/>
                <w:highlight w:val="none"/>
                <w:lang w:val="en-US" w:eastAsia="zh-CN"/>
              </w:rPr>
              <w:t>分；</w:t>
            </w:r>
          </w:p>
          <w:p w14:paraId="51C3C3CF">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方案科学合理性差、针对性低、可行性差的得1分；</w:t>
            </w:r>
          </w:p>
          <w:p w14:paraId="0D58E6D2">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未提供的不得分</w:t>
            </w:r>
            <w:r>
              <w:rPr>
                <w:rFonts w:hint="eastAsia" w:ascii="宋体" w:hAnsi="宋体" w:cs="Times New Roman"/>
                <w:bCs/>
                <w:color w:val="auto"/>
                <w:szCs w:val="21"/>
                <w:highlight w:val="none"/>
                <w:lang w:val="en-US" w:eastAsia="zh-CN"/>
              </w:rPr>
              <w:t>。</w:t>
            </w:r>
          </w:p>
        </w:tc>
        <w:tc>
          <w:tcPr>
            <w:tcW w:w="708" w:type="dxa"/>
            <w:noWrap w:val="0"/>
            <w:vAlign w:val="center"/>
          </w:tcPr>
          <w:p w14:paraId="5E5D2346">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10</w:t>
            </w:r>
          </w:p>
        </w:tc>
      </w:tr>
      <w:tr w14:paraId="5E343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1129" w:type="dxa"/>
            <w:vMerge w:val="continue"/>
            <w:noWrap w:val="0"/>
            <w:vAlign w:val="center"/>
          </w:tcPr>
          <w:p w14:paraId="5B02CF85">
            <w:pPr>
              <w:widowControl/>
              <w:shd w:val="clear" w:color="auto" w:fill="FFFFFF"/>
              <w:spacing w:line="360" w:lineRule="exact"/>
              <w:jc w:val="center"/>
              <w:rPr>
                <w:rFonts w:hint="eastAsia" w:ascii="宋体" w:hAnsi="宋体" w:eastAsia="宋体" w:cs="Times New Roman"/>
                <w:bCs/>
                <w:color w:val="auto"/>
                <w:szCs w:val="21"/>
                <w:highlight w:val="none"/>
                <w:lang w:val="zh-CN" w:eastAsia="zh-CN"/>
              </w:rPr>
            </w:pPr>
          </w:p>
        </w:tc>
        <w:tc>
          <w:tcPr>
            <w:tcW w:w="1590" w:type="dxa"/>
            <w:noWrap w:val="0"/>
            <w:vAlign w:val="center"/>
          </w:tcPr>
          <w:p w14:paraId="79E5A3CF">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cs="Times New Roman"/>
                <w:bCs/>
                <w:color w:val="auto"/>
                <w:szCs w:val="21"/>
                <w:highlight w:val="none"/>
                <w:lang w:val="en-US" w:eastAsia="zh-CN"/>
              </w:rPr>
              <w:t>演出完整节目单</w:t>
            </w:r>
            <w:r>
              <w:rPr>
                <w:rFonts w:hint="eastAsia" w:ascii="宋体" w:hAnsi="宋体"/>
                <w:color w:val="auto"/>
                <w:szCs w:val="21"/>
                <w:highlight w:val="none"/>
              </w:rPr>
              <w:t>（</w:t>
            </w:r>
            <w:r>
              <w:rPr>
                <w:rFonts w:ascii="宋体" w:hAnsi="宋体"/>
                <w:color w:val="auto"/>
                <w:szCs w:val="21"/>
                <w:highlight w:val="none"/>
              </w:rPr>
              <w:t>10</w:t>
            </w:r>
            <w:r>
              <w:rPr>
                <w:rFonts w:hint="eastAsia" w:ascii="宋体" w:hAnsi="宋体"/>
                <w:color w:val="auto"/>
                <w:szCs w:val="21"/>
                <w:highlight w:val="none"/>
              </w:rPr>
              <w:t>分）</w:t>
            </w:r>
          </w:p>
        </w:tc>
        <w:tc>
          <w:tcPr>
            <w:tcW w:w="5640" w:type="dxa"/>
            <w:noWrap w:val="0"/>
            <w:vAlign w:val="center"/>
          </w:tcPr>
          <w:p w14:paraId="6552260A">
            <w:pPr>
              <w:widowControl/>
              <w:shd w:val="clear" w:color="auto" w:fill="FFFFFF"/>
              <w:spacing w:line="360" w:lineRule="exact"/>
              <w:jc w:val="both"/>
              <w:rPr>
                <w:rFonts w:hint="eastAsia" w:ascii="宋体" w:hAnsi="宋体" w:cs="Times New Roman"/>
                <w:bCs/>
                <w:color w:val="auto"/>
                <w:szCs w:val="21"/>
                <w:highlight w:val="none"/>
                <w:lang w:val="zh-CN" w:eastAsia="zh-CN"/>
              </w:rPr>
            </w:pPr>
            <w:r>
              <w:rPr>
                <w:rFonts w:hint="eastAsia" w:ascii="宋体" w:hAnsi="宋体" w:eastAsia="宋体" w:cs="Times New Roman"/>
                <w:bCs/>
                <w:color w:val="auto"/>
                <w:szCs w:val="21"/>
                <w:highlight w:val="none"/>
                <w:lang w:val="zh-CN" w:eastAsia="zh-CN"/>
              </w:rPr>
              <w:t>根据供应商提供</w:t>
            </w:r>
            <w:r>
              <w:rPr>
                <w:rFonts w:hint="eastAsia" w:ascii="宋体" w:hAnsi="宋体" w:cs="Times New Roman"/>
                <w:bCs/>
                <w:color w:val="auto"/>
                <w:szCs w:val="21"/>
                <w:highlight w:val="none"/>
                <w:lang w:val="en-US" w:eastAsia="zh-CN"/>
              </w:rPr>
              <w:t>的演出完整节目单</w:t>
            </w:r>
            <w:r>
              <w:rPr>
                <w:rFonts w:hint="eastAsia" w:ascii="宋体" w:hAnsi="宋体" w:eastAsia="宋体" w:cs="Times New Roman"/>
                <w:bCs/>
                <w:color w:val="auto"/>
                <w:szCs w:val="21"/>
                <w:highlight w:val="none"/>
                <w:lang w:val="zh-CN" w:eastAsia="zh-CN"/>
              </w:rPr>
              <w:t>综合评分</w:t>
            </w:r>
            <w:r>
              <w:rPr>
                <w:rFonts w:hint="eastAsia" w:ascii="宋体" w:hAnsi="宋体" w:cs="Times New Roman"/>
                <w:bCs/>
                <w:color w:val="auto"/>
                <w:szCs w:val="21"/>
                <w:highlight w:val="none"/>
                <w:lang w:val="zh-CN" w:eastAsia="zh-CN"/>
              </w:rPr>
              <w:t>：</w:t>
            </w:r>
          </w:p>
          <w:p w14:paraId="1F12BAAB">
            <w:pPr>
              <w:widowControl/>
              <w:shd w:val="clear" w:color="auto" w:fill="FFFFFF"/>
              <w:spacing w:line="360" w:lineRule="exact"/>
              <w:jc w:val="both"/>
              <w:rPr>
                <w:rFonts w:hint="eastAsia" w:ascii="宋体" w:hAnsi="宋体" w:cs="Times New Roman"/>
                <w:bCs/>
                <w:color w:val="auto"/>
                <w:szCs w:val="21"/>
                <w:highlight w:val="none"/>
                <w:lang w:val="zh-CN" w:eastAsia="zh-CN"/>
              </w:rPr>
            </w:pPr>
            <w:r>
              <w:rPr>
                <w:rFonts w:hint="eastAsia" w:ascii="宋体" w:hAnsi="宋体" w:cs="Times New Roman"/>
                <w:bCs/>
                <w:color w:val="auto"/>
                <w:szCs w:val="21"/>
                <w:highlight w:val="none"/>
                <w:lang w:val="zh-CN" w:eastAsia="zh-CN"/>
              </w:rPr>
              <w:t>供应商</w:t>
            </w:r>
            <w:r>
              <w:rPr>
                <w:rFonts w:hint="eastAsia" w:ascii="宋体" w:hAnsi="宋体" w:cs="Times New Roman"/>
                <w:bCs/>
                <w:color w:val="auto"/>
                <w:szCs w:val="21"/>
                <w:highlight w:val="none"/>
                <w:lang w:val="en-US" w:eastAsia="zh-CN"/>
              </w:rPr>
              <w:t>提供的演出完整节目</w:t>
            </w:r>
            <w:r>
              <w:rPr>
                <w:rFonts w:hint="eastAsia" w:ascii="宋体" w:hAnsi="宋体" w:cs="Times New Roman"/>
                <w:bCs/>
                <w:color w:val="auto"/>
                <w:szCs w:val="21"/>
                <w:highlight w:val="none"/>
                <w:lang w:val="zh-CN" w:eastAsia="zh-CN"/>
              </w:rPr>
              <w:t>在满足</w:t>
            </w:r>
            <w:r>
              <w:rPr>
                <w:rFonts w:hint="eastAsia" w:ascii="宋体" w:hAnsi="宋体" w:cs="Times New Roman"/>
                <w:bCs/>
                <w:color w:val="auto"/>
                <w:szCs w:val="21"/>
                <w:highlight w:val="none"/>
                <w:lang w:val="en-US" w:eastAsia="zh-CN"/>
              </w:rPr>
              <w:t>磋商</w:t>
            </w:r>
            <w:r>
              <w:rPr>
                <w:rFonts w:hint="eastAsia" w:ascii="宋体" w:hAnsi="宋体" w:cs="Times New Roman"/>
                <w:bCs/>
                <w:color w:val="auto"/>
                <w:szCs w:val="21"/>
                <w:highlight w:val="none"/>
                <w:lang w:val="zh-CN" w:eastAsia="zh-CN"/>
              </w:rPr>
              <w:t>文件</w:t>
            </w:r>
            <w:r>
              <w:rPr>
                <w:rFonts w:hint="eastAsia" w:ascii="宋体" w:hAnsi="宋体" w:cs="Times New Roman"/>
                <w:bCs/>
                <w:color w:val="auto"/>
                <w:szCs w:val="21"/>
                <w:highlight w:val="none"/>
                <w:lang w:val="en-US" w:eastAsia="zh-CN"/>
              </w:rPr>
              <w:t>要求</w:t>
            </w:r>
            <w:r>
              <w:rPr>
                <w:rFonts w:hint="eastAsia" w:ascii="宋体" w:hAnsi="宋体" w:cs="Times New Roman"/>
                <w:bCs/>
                <w:color w:val="auto"/>
                <w:szCs w:val="21"/>
                <w:highlight w:val="none"/>
                <w:lang w:val="zh-CN" w:eastAsia="zh-CN"/>
              </w:rPr>
              <w:t>至少2个从江苏省文化和旅游厅公布的“茉莉花开·家门口赏好戏”全省优秀群众文艺作品巡演节目库中选取的节目的基础上，每增加1</w:t>
            </w:r>
            <w:r>
              <w:rPr>
                <w:rFonts w:hint="eastAsia" w:ascii="宋体" w:hAnsi="宋体" w:cs="Times New Roman"/>
                <w:bCs/>
                <w:color w:val="auto"/>
                <w:szCs w:val="21"/>
                <w:highlight w:val="none"/>
                <w:lang w:val="en-US" w:eastAsia="zh-CN"/>
              </w:rPr>
              <w:t>个</w:t>
            </w:r>
            <w:r>
              <w:rPr>
                <w:rFonts w:hint="eastAsia" w:ascii="宋体" w:hAnsi="宋体" w:cs="Times New Roman"/>
                <w:bCs/>
                <w:color w:val="auto"/>
                <w:szCs w:val="21"/>
                <w:highlight w:val="none"/>
                <w:lang w:val="zh-CN" w:eastAsia="zh-CN"/>
              </w:rPr>
              <w:t>得</w:t>
            </w:r>
            <w:r>
              <w:rPr>
                <w:rFonts w:hint="eastAsia" w:ascii="宋体" w:hAnsi="宋体" w:cs="Times New Roman"/>
                <w:bCs/>
                <w:color w:val="auto"/>
                <w:szCs w:val="21"/>
                <w:highlight w:val="none"/>
                <w:lang w:val="en-US" w:eastAsia="zh-CN"/>
              </w:rPr>
              <w:t>2</w:t>
            </w:r>
            <w:r>
              <w:rPr>
                <w:rFonts w:hint="eastAsia" w:ascii="宋体" w:hAnsi="宋体" w:cs="Times New Roman"/>
                <w:bCs/>
                <w:color w:val="auto"/>
                <w:szCs w:val="21"/>
                <w:highlight w:val="none"/>
                <w:lang w:val="zh-CN" w:eastAsia="zh-CN"/>
              </w:rPr>
              <w:t>分，本项最高得</w:t>
            </w:r>
            <w:r>
              <w:rPr>
                <w:rFonts w:hint="eastAsia" w:ascii="宋体" w:hAnsi="宋体" w:cs="Times New Roman"/>
                <w:bCs/>
                <w:color w:val="auto"/>
                <w:szCs w:val="21"/>
                <w:highlight w:val="none"/>
                <w:lang w:val="en-US" w:eastAsia="zh-CN"/>
              </w:rPr>
              <w:t>10</w:t>
            </w:r>
            <w:r>
              <w:rPr>
                <w:rFonts w:hint="eastAsia" w:ascii="宋体" w:hAnsi="宋体" w:cs="Times New Roman"/>
                <w:bCs/>
                <w:color w:val="auto"/>
                <w:szCs w:val="21"/>
                <w:highlight w:val="none"/>
                <w:lang w:val="zh-CN" w:eastAsia="zh-CN"/>
              </w:rPr>
              <w:t>分。</w:t>
            </w:r>
          </w:p>
          <w:p w14:paraId="6B9C3D5B">
            <w:pPr>
              <w:widowControl/>
              <w:shd w:val="clear" w:color="auto" w:fill="FFFFFF"/>
              <w:spacing w:line="360" w:lineRule="exact"/>
              <w:jc w:val="both"/>
              <w:rPr>
                <w:rFonts w:hint="default" w:ascii="宋体" w:hAnsi="宋体" w:cs="Times New Roman"/>
                <w:bCs/>
                <w:color w:val="auto"/>
                <w:szCs w:val="21"/>
                <w:highlight w:val="none"/>
                <w:lang w:val="en-US" w:eastAsia="zh-CN"/>
              </w:rPr>
            </w:pPr>
            <w:r>
              <w:rPr>
                <w:rFonts w:hint="eastAsia" w:ascii="宋体" w:hAnsi="宋体" w:cs="Times New Roman"/>
                <w:bCs/>
                <w:color w:val="auto"/>
                <w:szCs w:val="21"/>
                <w:highlight w:val="none"/>
                <w:lang w:val="en-US" w:eastAsia="zh-CN"/>
              </w:rPr>
              <w:t>注：须提供完整演出完整节目单并加盖公章</w:t>
            </w:r>
          </w:p>
        </w:tc>
        <w:tc>
          <w:tcPr>
            <w:tcW w:w="708" w:type="dxa"/>
            <w:noWrap w:val="0"/>
            <w:vAlign w:val="center"/>
          </w:tcPr>
          <w:p w14:paraId="3CD8FB46">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10</w:t>
            </w:r>
          </w:p>
        </w:tc>
      </w:tr>
    </w:tbl>
    <w:p w14:paraId="0DEF767F">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注：1.上述响应文件中，证书或证明或业绩必须提供</w:t>
      </w:r>
      <w:r>
        <w:rPr>
          <w:rFonts w:hint="eastAsia" w:ascii="宋体" w:hAnsi="宋体" w:cs="宋体"/>
          <w:b/>
          <w:bCs/>
          <w:szCs w:val="21"/>
          <w:highlight w:val="none"/>
          <w:lang w:val="en-US" w:eastAsia="zh-CN"/>
        </w:rPr>
        <w:t>原件</w:t>
      </w:r>
      <w:r>
        <w:rPr>
          <w:rFonts w:hint="eastAsia" w:ascii="宋体" w:hAnsi="宋体" w:cs="宋体"/>
          <w:b/>
          <w:bCs/>
          <w:szCs w:val="21"/>
          <w:highlight w:val="none"/>
        </w:rPr>
        <w:t xml:space="preserve">扫描件（加盖供应商公章），如发现弄虚作假的，将按照本采购文件相关条款规定予以处理。 </w:t>
      </w:r>
    </w:p>
    <w:p w14:paraId="2F6BC200">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2.评委依据采购文件载明的方法评分，评分四舍五入精确到小数点后两位。</w:t>
      </w:r>
    </w:p>
    <w:p w14:paraId="7D817639">
      <w:pPr>
        <w:pageBreakBefore w:val="0"/>
        <w:spacing w:line="360" w:lineRule="auto"/>
        <w:ind w:firstLine="422"/>
        <w:rPr>
          <w:rFonts w:hint="eastAsia" w:ascii="宋体" w:hAnsi="宋体" w:cs="宋体"/>
          <w:szCs w:val="21"/>
          <w:highlight w:val="none"/>
        </w:rPr>
      </w:pPr>
      <w:r>
        <w:rPr>
          <w:rFonts w:hint="eastAsia" w:ascii="宋体" w:hAnsi="宋体" w:cs="宋体"/>
          <w:b/>
          <w:bCs/>
          <w:szCs w:val="21"/>
          <w:highlight w:val="none"/>
        </w:rPr>
        <w:t>3.政府采购政策功能落实</w:t>
      </w:r>
      <w:r>
        <w:rPr>
          <w:rFonts w:hint="eastAsia" w:ascii="宋体" w:hAnsi="宋体" w:cs="宋体"/>
          <w:b/>
          <w:bCs/>
          <w:szCs w:val="21"/>
          <w:highlight w:val="none"/>
          <w:lang w:eastAsia="zh-CN"/>
        </w:rPr>
        <w:t>：</w:t>
      </w:r>
      <w:r>
        <w:rPr>
          <w:rFonts w:hint="eastAsia" w:ascii="宋体" w:hAnsi="宋体" w:cs="宋体"/>
          <w:b w:val="0"/>
          <w:bCs w:val="0"/>
          <w:szCs w:val="21"/>
          <w:highlight w:val="none"/>
          <w:lang w:val="en-US" w:eastAsia="zh-CN"/>
        </w:rPr>
        <w:t>本项目为</w:t>
      </w:r>
      <w:r>
        <w:rPr>
          <w:rFonts w:hint="eastAsia" w:ascii="宋体" w:hAnsi="宋体" w:eastAsia="宋体" w:cs="宋体"/>
          <w:b w:val="0"/>
          <w:bCs w:val="0"/>
          <w:szCs w:val="21"/>
          <w:highlight w:val="none"/>
          <w:lang w:val="en-US" w:eastAsia="zh-CN"/>
        </w:rPr>
        <w:t>非专门面向中小企业的项目。根据有关规定，对满足价格扣除条件且在响应文件中提交了《中小企业声明函》等证明文件的供应商，对小型和微型企业产品的价格给予10%的扣除。</w:t>
      </w:r>
    </w:p>
    <w:p w14:paraId="019F8B00">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六、成交供应商的确定</w:t>
      </w:r>
    </w:p>
    <w:p w14:paraId="77E8EB1C">
      <w:pPr>
        <w:pageBreakBefore w:val="0"/>
        <w:spacing w:line="360" w:lineRule="auto"/>
        <w:ind w:firstLine="480"/>
        <w:rPr>
          <w:rFonts w:ascii="宋体" w:hAnsi="宋体" w:cs="宋体"/>
          <w:szCs w:val="21"/>
          <w:highlight w:val="none"/>
        </w:rPr>
      </w:pPr>
      <w:r>
        <w:rPr>
          <w:rFonts w:hint="eastAsia" w:ascii="宋体" w:hAnsi="宋体" w:cs="宋体"/>
          <w:szCs w:val="21"/>
          <w:highlight w:val="none"/>
        </w:rPr>
        <w:t>磋商小组汇总各评委评分后，按照得分从高到低的顺序推荐3名成交候选人，并编写评审报告。</w:t>
      </w:r>
    </w:p>
    <w:p w14:paraId="5D774479">
      <w:pPr>
        <w:pageBreakBefore w:val="0"/>
        <w:spacing w:line="360" w:lineRule="auto"/>
        <w:ind w:firstLine="480"/>
        <w:rPr>
          <w:rFonts w:ascii="宋体" w:hAnsi="宋体" w:cs="宋体"/>
          <w:szCs w:val="21"/>
          <w:highlight w:val="none"/>
        </w:rPr>
      </w:pPr>
      <w:r>
        <w:rPr>
          <w:rFonts w:hint="eastAsia" w:ascii="宋体" w:hAnsi="宋体" w:cs="宋体"/>
          <w:szCs w:val="21"/>
          <w:highlight w:val="none"/>
        </w:rPr>
        <w:t>采购人委托磋商小组直接确定排名第一的成交候选人为成交供应商。</w:t>
      </w:r>
    </w:p>
    <w:p w14:paraId="74CBB5DC">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当成交商无正当理由放弃成交，被查实存在影响成交结果的违法行为等情形，采购人有权按照政府采购相关法律法规的规定对其采取惩戒措施，包含但不限于列入采购失信人黑名单等措施。</w:t>
      </w:r>
    </w:p>
    <w:p w14:paraId="166FD736">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p>
    <w:p w14:paraId="12BF8A2C">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七、公告成交结果及发放成交通知书</w:t>
      </w:r>
    </w:p>
    <w:p w14:paraId="5ADE5589">
      <w:pPr>
        <w:pageBreakBefore w:val="0"/>
        <w:spacing w:line="360" w:lineRule="auto"/>
        <w:ind w:firstLine="480"/>
        <w:rPr>
          <w:rFonts w:ascii="宋体" w:hAnsi="宋体" w:cs="宋体"/>
          <w:szCs w:val="21"/>
          <w:highlight w:val="none"/>
        </w:rPr>
      </w:pPr>
      <w:r>
        <w:rPr>
          <w:rFonts w:hint="eastAsia" w:ascii="宋体" w:hAnsi="宋体" w:cs="宋体"/>
          <w:szCs w:val="21"/>
          <w:highlight w:val="none"/>
        </w:rPr>
        <w:t>1.自确定成交供应商之日起2个工作日内，在江苏政府采购网公告成交结果，公告期限为1个工作日。</w:t>
      </w:r>
    </w:p>
    <w:p w14:paraId="108EC759">
      <w:pPr>
        <w:pageBreakBefore w:val="0"/>
        <w:spacing w:line="360" w:lineRule="auto"/>
        <w:ind w:firstLine="480"/>
        <w:rPr>
          <w:rFonts w:ascii="宋体" w:hAnsi="宋体" w:cs="宋体"/>
          <w:szCs w:val="21"/>
          <w:highlight w:val="none"/>
        </w:rPr>
      </w:pPr>
      <w:r>
        <w:rPr>
          <w:rFonts w:hint="eastAsia" w:ascii="宋体" w:hAnsi="宋体" w:cs="宋体"/>
          <w:szCs w:val="21"/>
          <w:highlight w:val="none"/>
        </w:rPr>
        <w:t>2.公告成交结果的同时，采购代理机构向成交供应商发放成交通知书。成交通知书发出后，采购人不得违法改变成交结果，成交供应商无正当理由不得放弃成交。</w:t>
      </w:r>
    </w:p>
    <w:p w14:paraId="4D2BD5FD">
      <w:pPr>
        <w:pageBreakBefore w:val="0"/>
        <w:tabs>
          <w:tab w:val="left" w:pos="360"/>
          <w:tab w:val="left" w:pos="1080"/>
        </w:tabs>
        <w:spacing w:line="360" w:lineRule="auto"/>
        <w:ind w:firstLine="883"/>
        <w:rPr>
          <w:rFonts w:ascii="宋体" w:hAnsi="宋体" w:cs="宋体"/>
          <w:b/>
          <w:bCs/>
          <w:szCs w:val="21"/>
          <w:highlight w:val="none"/>
        </w:rPr>
      </w:pPr>
      <w:r>
        <w:rPr>
          <w:rFonts w:hint="eastAsia"/>
          <w:b/>
          <w:sz w:val="44"/>
          <w:szCs w:val="44"/>
          <w:highlight w:val="none"/>
        </w:rPr>
        <w:br w:type="page" w:clear="all"/>
      </w:r>
    </w:p>
    <w:p w14:paraId="64D5C1B0">
      <w:pPr>
        <w:pStyle w:val="41"/>
        <w:pageBreakBefore w:val="0"/>
        <w:spacing w:line="360" w:lineRule="auto"/>
        <w:rPr>
          <w:rFonts w:ascii="宋体" w:hAnsi="宋体"/>
          <w:bCs w:val="0"/>
          <w:sz w:val="21"/>
          <w:szCs w:val="21"/>
          <w:highlight w:val="none"/>
        </w:rPr>
      </w:pPr>
      <w:bookmarkStart w:id="139" w:name="_Toc107246273"/>
      <w:r>
        <w:rPr>
          <w:rFonts w:hint="eastAsia" w:ascii="宋体" w:hAnsi="宋体"/>
          <w:bCs w:val="0"/>
          <w:sz w:val="21"/>
          <w:szCs w:val="21"/>
          <w:highlight w:val="none"/>
        </w:rPr>
        <w:t xml:space="preserve">第六章 </w:t>
      </w:r>
      <w:r>
        <w:rPr>
          <w:rFonts w:hint="eastAsia" w:ascii="宋体" w:hAnsi="宋体"/>
          <w:bCs w:val="0"/>
          <w:sz w:val="21"/>
          <w:szCs w:val="21"/>
          <w:highlight w:val="none"/>
          <w:lang w:eastAsia="zh-CN"/>
        </w:rPr>
        <w:t>响应文件</w:t>
      </w:r>
      <w:r>
        <w:rPr>
          <w:rFonts w:hint="eastAsia" w:ascii="宋体" w:hAnsi="宋体"/>
          <w:bCs w:val="0"/>
          <w:sz w:val="21"/>
          <w:szCs w:val="21"/>
          <w:highlight w:val="none"/>
        </w:rPr>
        <w:t>格式</w:t>
      </w:r>
      <w:bookmarkEnd w:id="139"/>
    </w:p>
    <w:p w14:paraId="637187D3">
      <w:pPr>
        <w:pageBreakBefore w:val="0"/>
        <w:spacing w:line="360" w:lineRule="auto"/>
        <w:rPr>
          <w:rFonts w:ascii="Microsoft New Tai Lue" w:hAnsi="Microsoft New Tai Lue" w:cs="Microsoft New Tai Lue"/>
          <w:b/>
          <w:bCs/>
          <w:highlight w:val="none"/>
        </w:rPr>
      </w:pPr>
    </w:p>
    <w:p w14:paraId="2DCE8C8A">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一、资格审查文件</w:t>
      </w:r>
    </w:p>
    <w:p w14:paraId="72E5B245">
      <w:pPr>
        <w:pageBreakBefore w:val="0"/>
        <w:spacing w:line="360" w:lineRule="auto"/>
        <w:ind w:firstLine="480"/>
        <w:rPr>
          <w:rFonts w:ascii="宋体" w:hAnsi="宋体" w:cs="宋体"/>
          <w:szCs w:val="21"/>
          <w:highlight w:val="none"/>
          <w:u w:val="single"/>
        </w:rPr>
      </w:pPr>
      <w:r>
        <w:rPr>
          <w:rFonts w:hint="eastAsia" w:ascii="宋体" w:hAnsi="宋体" w:cs="宋体"/>
          <w:szCs w:val="21"/>
          <w:highlight w:val="none"/>
          <w:u w:val="single"/>
        </w:rPr>
        <w:t>1.法定代表人身份证明书及法定代表人身份证复印件；</w:t>
      </w:r>
    </w:p>
    <w:p w14:paraId="6F07558D">
      <w:pPr>
        <w:pageBreakBefore w:val="0"/>
        <w:spacing w:line="360" w:lineRule="auto"/>
        <w:ind w:firstLine="480"/>
        <w:rPr>
          <w:rFonts w:ascii="宋体" w:hAnsi="宋体" w:cs="宋体"/>
          <w:szCs w:val="21"/>
          <w:highlight w:val="none"/>
          <w:u w:val="single"/>
        </w:rPr>
      </w:pPr>
      <w:r>
        <w:rPr>
          <w:rFonts w:hint="eastAsia" w:ascii="宋体" w:hAnsi="宋体" w:cs="宋体"/>
          <w:szCs w:val="21"/>
          <w:highlight w:val="none"/>
          <w:u w:val="single"/>
        </w:rPr>
        <w:t>2.法定代表人授权委托书及授权委托人身份证复印件（如有）；</w:t>
      </w:r>
    </w:p>
    <w:p w14:paraId="32B63809">
      <w:pPr>
        <w:pageBreakBefore w:val="0"/>
        <w:spacing w:line="360" w:lineRule="auto"/>
        <w:ind w:firstLine="480"/>
        <w:rPr>
          <w:rFonts w:ascii="宋体" w:hAnsi="宋体" w:cs="宋体"/>
          <w:szCs w:val="21"/>
          <w:highlight w:val="none"/>
          <w:u w:val="single"/>
        </w:rPr>
      </w:pPr>
      <w:r>
        <w:rPr>
          <w:rFonts w:hint="eastAsia" w:ascii="宋体" w:hAnsi="宋体" w:cs="宋体"/>
          <w:szCs w:val="21"/>
          <w:highlight w:val="none"/>
          <w:u w:val="single"/>
        </w:rPr>
        <w:t>3.响应人营业执照复印件；</w:t>
      </w:r>
    </w:p>
    <w:p w14:paraId="5B0B4D25">
      <w:pPr>
        <w:pageBreakBefore w:val="0"/>
        <w:spacing w:line="360" w:lineRule="auto"/>
        <w:ind w:firstLine="480"/>
        <w:rPr>
          <w:rFonts w:hint="eastAsia" w:ascii="宋体" w:hAnsi="宋体" w:cs="宋体"/>
          <w:szCs w:val="21"/>
          <w:highlight w:val="none"/>
          <w:u w:val="single"/>
        </w:rPr>
      </w:pPr>
      <w:r>
        <w:rPr>
          <w:rFonts w:hint="eastAsia" w:ascii="宋体" w:hAnsi="宋体" w:cs="宋体"/>
          <w:szCs w:val="21"/>
          <w:highlight w:val="none"/>
          <w:u w:val="single"/>
        </w:rPr>
        <w:t>4.供应商近三个月中任意一个月（不含投标当月）的财务状况报告（资产负债表和利润表）或由会计师事务所出具的近两年中任意一个年度的审计报告和所附已审财务报告</w:t>
      </w:r>
      <w:r>
        <w:rPr>
          <w:rFonts w:hint="eastAsia" w:ascii="宋体" w:hAnsi="宋体" w:cs="宋体"/>
          <w:szCs w:val="21"/>
          <w:highlight w:val="none"/>
          <w:u w:val="single"/>
          <w:lang w:val="en-US" w:eastAsia="zh-CN"/>
        </w:rPr>
        <w:t>扫描件</w:t>
      </w:r>
      <w:r>
        <w:rPr>
          <w:rFonts w:hint="eastAsia" w:ascii="宋体" w:hAnsi="宋体" w:cs="宋体"/>
          <w:szCs w:val="21"/>
          <w:highlight w:val="none"/>
          <w:u w:val="single"/>
        </w:rPr>
        <w:t xml:space="preserve">； </w:t>
      </w:r>
    </w:p>
    <w:p w14:paraId="01D0F777">
      <w:pPr>
        <w:pageBreakBefore w:val="0"/>
        <w:spacing w:line="360" w:lineRule="auto"/>
        <w:ind w:firstLine="480"/>
        <w:rPr>
          <w:rFonts w:hint="eastAsia" w:ascii="宋体" w:hAnsi="宋体" w:cs="宋体"/>
          <w:szCs w:val="21"/>
          <w:highlight w:val="none"/>
          <w:u w:val="single"/>
        </w:rPr>
      </w:pPr>
      <w:r>
        <w:rPr>
          <w:rFonts w:hint="eastAsia" w:ascii="宋体" w:hAnsi="宋体" w:cs="宋体"/>
          <w:szCs w:val="21"/>
          <w:highlight w:val="none"/>
          <w:u w:val="single"/>
          <w:lang w:val="en-US" w:eastAsia="zh-CN"/>
        </w:rPr>
        <w:t>5.</w:t>
      </w:r>
      <w:r>
        <w:rPr>
          <w:rFonts w:hint="eastAsia" w:ascii="宋体" w:hAnsi="宋体" w:cs="宋体"/>
          <w:szCs w:val="21"/>
          <w:highlight w:val="none"/>
          <w:u w:val="single"/>
        </w:rPr>
        <w:t>供应商近三个月中任意一个月（不含投标当月）的依法缴纳税收的相关材料（提供相关主管部门证明或银行代扣证明）</w:t>
      </w:r>
      <w:r>
        <w:rPr>
          <w:rFonts w:hint="eastAsia" w:ascii="宋体" w:hAnsi="宋体" w:cs="宋体"/>
          <w:szCs w:val="21"/>
          <w:highlight w:val="none"/>
          <w:u w:val="single"/>
          <w:lang w:eastAsia="zh-CN"/>
        </w:rPr>
        <w:t>扫描件</w:t>
      </w:r>
      <w:r>
        <w:rPr>
          <w:rFonts w:hint="eastAsia" w:ascii="宋体" w:hAnsi="宋体" w:cs="宋体"/>
          <w:szCs w:val="21"/>
          <w:highlight w:val="none"/>
          <w:u w:val="single"/>
        </w:rPr>
        <w:t xml:space="preserve">； </w:t>
      </w:r>
    </w:p>
    <w:p w14:paraId="4FB57AAA">
      <w:pPr>
        <w:pageBreakBefore w:val="0"/>
        <w:spacing w:line="360" w:lineRule="auto"/>
        <w:ind w:firstLine="480"/>
        <w:rPr>
          <w:rFonts w:ascii="宋体" w:hAnsi="宋体" w:cs="宋体"/>
          <w:szCs w:val="21"/>
          <w:highlight w:val="none"/>
          <w:u w:val="single"/>
        </w:rPr>
      </w:pPr>
      <w:r>
        <w:rPr>
          <w:rFonts w:hint="eastAsia" w:ascii="宋体" w:hAnsi="宋体" w:cs="宋体"/>
          <w:szCs w:val="21"/>
          <w:highlight w:val="none"/>
          <w:u w:val="single"/>
          <w:lang w:val="en-US" w:eastAsia="zh-CN"/>
        </w:rPr>
        <w:t>6.</w:t>
      </w:r>
      <w:r>
        <w:rPr>
          <w:rFonts w:hint="eastAsia" w:ascii="宋体" w:hAnsi="宋体" w:cs="宋体"/>
          <w:szCs w:val="21"/>
          <w:highlight w:val="none"/>
          <w:u w:val="single"/>
        </w:rPr>
        <w:t>提供供应商所在地社保机构出具的</w:t>
      </w:r>
      <w:r>
        <w:rPr>
          <w:rFonts w:hint="eastAsia" w:ascii="宋体" w:hAnsi="宋体" w:cs="宋体"/>
          <w:bCs/>
          <w:szCs w:val="21"/>
          <w:highlight w:val="none"/>
          <w:u w:val="single"/>
        </w:rPr>
        <w:t>社保缴费证明材料</w:t>
      </w:r>
      <w:r>
        <w:rPr>
          <w:rFonts w:hint="eastAsia" w:ascii="宋体" w:hAnsi="宋体" w:cs="宋体"/>
          <w:szCs w:val="21"/>
          <w:highlight w:val="none"/>
          <w:u w:val="single"/>
        </w:rPr>
        <w:t>，</w:t>
      </w:r>
      <w:r>
        <w:rPr>
          <w:rFonts w:hint="eastAsia" w:ascii="宋体" w:hAnsi="宋体" w:cs="宋体"/>
          <w:bCs/>
          <w:szCs w:val="21"/>
          <w:highlight w:val="none"/>
          <w:u w:val="single"/>
        </w:rPr>
        <w:t>成立</w:t>
      </w:r>
      <w:r>
        <w:rPr>
          <w:rFonts w:hint="eastAsia" w:ascii="宋体" w:hAnsi="宋体" w:cs="宋体"/>
          <w:bCs/>
          <w:szCs w:val="21"/>
          <w:highlight w:val="none"/>
          <w:u w:val="single"/>
          <w:lang w:val="en-US" w:eastAsia="zh-CN"/>
        </w:rPr>
        <w:t>不满一年</w:t>
      </w:r>
      <w:r>
        <w:rPr>
          <w:rFonts w:hint="eastAsia" w:ascii="宋体" w:hAnsi="宋体" w:cs="宋体"/>
          <w:bCs/>
          <w:szCs w:val="21"/>
          <w:highlight w:val="none"/>
          <w:u w:val="single"/>
        </w:rPr>
        <w:t>的</w:t>
      </w:r>
      <w:r>
        <w:rPr>
          <w:rFonts w:hint="eastAsia" w:ascii="宋体" w:hAnsi="宋体" w:cs="宋体"/>
          <w:bCs/>
          <w:szCs w:val="21"/>
          <w:highlight w:val="none"/>
          <w:u w:val="single"/>
          <w:lang w:eastAsia="zh-CN"/>
        </w:rPr>
        <w:t>供应商</w:t>
      </w:r>
      <w:r>
        <w:rPr>
          <w:rFonts w:hint="eastAsia" w:ascii="宋体" w:hAnsi="宋体" w:cs="宋体"/>
          <w:bCs/>
          <w:szCs w:val="21"/>
          <w:highlight w:val="none"/>
          <w:u w:val="single"/>
        </w:rPr>
        <w:t>无需提供社保缴费证明材料，但需提供书面情况说明及相关凭证</w:t>
      </w:r>
      <w:r>
        <w:rPr>
          <w:rFonts w:hint="eastAsia" w:ascii="宋体" w:hAnsi="宋体" w:cs="宋体"/>
          <w:szCs w:val="21"/>
          <w:highlight w:val="none"/>
          <w:u w:val="single"/>
        </w:rPr>
        <w:t>；</w:t>
      </w:r>
    </w:p>
    <w:p w14:paraId="5A6FA9DB">
      <w:pPr>
        <w:pageBreakBefore w:val="0"/>
        <w:spacing w:line="360" w:lineRule="auto"/>
        <w:ind w:firstLine="480"/>
        <w:rPr>
          <w:rFonts w:ascii="宋体" w:hAnsi="宋体" w:cs="宋体"/>
          <w:szCs w:val="21"/>
          <w:highlight w:val="none"/>
          <w:u w:val="single"/>
        </w:rPr>
      </w:pPr>
      <w:r>
        <w:rPr>
          <w:rFonts w:hint="eastAsia" w:ascii="宋体" w:hAnsi="宋体" w:cs="宋体"/>
          <w:szCs w:val="21"/>
          <w:highlight w:val="none"/>
          <w:u w:val="single"/>
          <w:lang w:val="en-US" w:eastAsia="zh-CN"/>
        </w:rPr>
        <w:t>7</w:t>
      </w:r>
      <w:r>
        <w:rPr>
          <w:rFonts w:hint="eastAsia" w:ascii="宋体" w:hAnsi="宋体" w:cs="宋体"/>
          <w:szCs w:val="21"/>
          <w:highlight w:val="none"/>
          <w:u w:val="single"/>
        </w:rPr>
        <w:t>.</w:t>
      </w:r>
      <w:r>
        <w:rPr>
          <w:rFonts w:hint="eastAsia" w:ascii="宋体" w:hAnsi="宋体" w:cs="宋体"/>
          <w:szCs w:val="21"/>
          <w:highlight w:val="none"/>
          <w:u w:val="single"/>
          <w:lang w:eastAsia="zh-CN"/>
        </w:rPr>
        <w:t>供应商</w:t>
      </w:r>
      <w:r>
        <w:rPr>
          <w:rFonts w:hint="eastAsia" w:ascii="宋体" w:hAnsi="宋体" w:cs="宋体"/>
          <w:szCs w:val="21"/>
          <w:highlight w:val="none"/>
          <w:u w:val="single"/>
        </w:rPr>
        <w:t>符合《中华人民共和国政府采购法》第二十二条规定条件的承诺函；</w:t>
      </w:r>
    </w:p>
    <w:p w14:paraId="7AF21C7E">
      <w:pPr>
        <w:pageBreakBefore w:val="0"/>
        <w:spacing w:line="360" w:lineRule="auto"/>
        <w:ind w:firstLine="480"/>
        <w:rPr>
          <w:rFonts w:ascii="宋体" w:hAnsi="宋体" w:cs="宋体"/>
          <w:szCs w:val="21"/>
          <w:highlight w:val="none"/>
          <w:u w:val="single"/>
        </w:rPr>
      </w:pPr>
      <w:r>
        <w:rPr>
          <w:rFonts w:hint="eastAsia" w:ascii="宋体" w:hAnsi="宋体" w:cs="宋体"/>
          <w:szCs w:val="21"/>
          <w:highlight w:val="none"/>
          <w:u w:val="single"/>
          <w:lang w:val="en-US" w:eastAsia="zh-CN"/>
        </w:rPr>
        <w:t>8</w:t>
      </w:r>
      <w:r>
        <w:rPr>
          <w:rFonts w:hint="eastAsia" w:ascii="宋体" w:hAnsi="宋体" w:cs="宋体"/>
          <w:szCs w:val="21"/>
          <w:highlight w:val="none"/>
          <w:u w:val="single"/>
        </w:rPr>
        <w:t>.诚信承诺书；</w:t>
      </w:r>
    </w:p>
    <w:p w14:paraId="17712C81">
      <w:pPr>
        <w:pageBreakBefore w:val="0"/>
        <w:spacing w:line="360" w:lineRule="auto"/>
        <w:ind w:firstLine="480"/>
        <w:rPr>
          <w:rFonts w:ascii="宋体" w:hAnsi="宋体" w:cs="宋体"/>
          <w:bCs/>
          <w:szCs w:val="21"/>
          <w:highlight w:val="none"/>
          <w:u w:val="single"/>
        </w:rPr>
      </w:pPr>
      <w:r>
        <w:rPr>
          <w:rFonts w:hint="eastAsia" w:ascii="宋体" w:hAnsi="宋体" w:cs="宋体"/>
          <w:szCs w:val="21"/>
          <w:highlight w:val="none"/>
          <w:u w:val="single"/>
          <w:lang w:val="en-US" w:eastAsia="zh-CN"/>
        </w:rPr>
        <w:t>9</w:t>
      </w:r>
      <w:r>
        <w:rPr>
          <w:rFonts w:hint="eastAsia" w:ascii="宋体" w:hAnsi="宋体" w:cs="宋体"/>
          <w:bCs/>
          <w:szCs w:val="21"/>
          <w:highlight w:val="none"/>
          <w:u w:val="single"/>
        </w:rPr>
        <w:t>.供应商未被列入失信被执行人名单、政府采购严重违法失信行为记录名单网站查询证明材料；</w:t>
      </w:r>
    </w:p>
    <w:p w14:paraId="4880060E">
      <w:pPr>
        <w:pageBreakBefore w:val="0"/>
        <w:spacing w:line="360" w:lineRule="auto"/>
        <w:ind w:firstLine="480"/>
        <w:rPr>
          <w:rFonts w:ascii="宋体" w:hAnsi="宋体" w:cs="宋体"/>
          <w:szCs w:val="21"/>
          <w:highlight w:val="none"/>
          <w:u w:val="single"/>
        </w:rPr>
      </w:pPr>
      <w:r>
        <w:rPr>
          <w:rFonts w:hint="eastAsia" w:ascii="宋体" w:hAnsi="宋体" w:cs="宋体"/>
          <w:bCs/>
          <w:szCs w:val="21"/>
          <w:highlight w:val="none"/>
          <w:u w:val="single"/>
          <w:lang w:val="en-US" w:eastAsia="zh-CN"/>
        </w:rPr>
        <w:t>10</w:t>
      </w:r>
      <w:r>
        <w:rPr>
          <w:rFonts w:hint="eastAsia" w:ascii="宋体" w:hAnsi="宋体" w:cs="宋体"/>
          <w:bCs/>
          <w:szCs w:val="21"/>
          <w:highlight w:val="none"/>
          <w:u w:val="single"/>
        </w:rPr>
        <w:t>.《中小企业声明函》或《残疾人福利性单位声明函》或监狱和戒毒企业证明材料。</w:t>
      </w:r>
    </w:p>
    <w:p w14:paraId="554865C1">
      <w:pPr>
        <w:pageBreakBefore w:val="0"/>
        <w:spacing w:line="360" w:lineRule="auto"/>
        <w:ind w:firstLine="480"/>
        <w:rPr>
          <w:rFonts w:ascii="宋体" w:hAnsi="宋体" w:cs="宋体"/>
          <w:szCs w:val="21"/>
          <w:highlight w:val="none"/>
        </w:rPr>
      </w:pPr>
      <w:r>
        <w:rPr>
          <w:rFonts w:hint="eastAsia" w:ascii="宋体" w:hAnsi="宋体" w:cs="宋体"/>
          <w:szCs w:val="21"/>
          <w:highlight w:val="none"/>
        </w:rPr>
        <w:t>注：上述1—1</w:t>
      </w:r>
      <w:r>
        <w:rPr>
          <w:rFonts w:hint="eastAsia" w:ascii="宋体" w:hAnsi="宋体" w:cs="宋体"/>
          <w:szCs w:val="21"/>
          <w:highlight w:val="none"/>
          <w:lang w:val="en-US" w:eastAsia="zh-CN"/>
        </w:rPr>
        <w:t>0</w:t>
      </w:r>
      <w:r>
        <w:rPr>
          <w:rFonts w:hint="eastAsia" w:ascii="宋体" w:hAnsi="宋体" w:cs="宋体"/>
          <w:szCs w:val="21"/>
          <w:highlight w:val="none"/>
        </w:rPr>
        <w:t>中任何一条不符合要求，则资格性审查不通过，按无效响应文件处理。</w:t>
      </w:r>
    </w:p>
    <w:p w14:paraId="17854906">
      <w:pPr>
        <w:pStyle w:val="232"/>
        <w:pageBreakBefore w:val="0"/>
        <w:spacing w:line="360" w:lineRule="auto"/>
        <w:ind w:firstLine="480"/>
        <w:rPr>
          <w:rFonts w:cs="宋体"/>
          <w:highlight w:val="none"/>
          <w:lang w:val="zh-CN" w:eastAsia="zh-CN"/>
        </w:rPr>
      </w:pPr>
      <w:r>
        <w:rPr>
          <w:rFonts w:hint="eastAsia" w:cs="宋体"/>
          <w:highlight w:val="none"/>
          <w:lang w:val="zh-CN" w:eastAsia="zh-CN"/>
        </w:rPr>
        <w:t>（</w:t>
      </w:r>
      <w:r>
        <w:rPr>
          <w:rFonts w:hint="eastAsia" w:cs="宋体"/>
          <w:highlight w:val="none"/>
          <w:lang w:eastAsia="zh-CN"/>
        </w:rPr>
        <w:t>磋商</w:t>
      </w:r>
      <w:r>
        <w:rPr>
          <w:rFonts w:hint="eastAsia" w:cs="宋体"/>
          <w:highlight w:val="none"/>
          <w:lang w:val="zh-CN" w:eastAsia="zh-CN"/>
        </w:rPr>
        <w:t>文件要求提供的</w:t>
      </w:r>
      <w:r>
        <w:rPr>
          <w:rFonts w:hint="eastAsia" w:cs="宋体"/>
          <w:b/>
          <w:bCs/>
          <w:highlight w:val="none"/>
          <w:lang w:val="zh-CN" w:eastAsia="zh-CN"/>
        </w:rPr>
        <w:t>资格审查证明材料</w:t>
      </w:r>
      <w:r>
        <w:rPr>
          <w:rFonts w:hint="eastAsia" w:cs="宋体"/>
          <w:highlight w:val="none"/>
          <w:lang w:val="zh-CN" w:eastAsia="zh-CN"/>
        </w:rPr>
        <w:t>中没有对应的接口上传的资料，可以在本部分的其他材料的接口中上传）</w:t>
      </w:r>
    </w:p>
    <w:p w14:paraId="57C7E1C6">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二、符合性审查文件</w:t>
      </w:r>
    </w:p>
    <w:p w14:paraId="2F98AE01">
      <w:pPr>
        <w:pageBreakBefore w:val="0"/>
        <w:spacing w:line="360" w:lineRule="auto"/>
        <w:ind w:firstLine="480"/>
        <w:rPr>
          <w:rFonts w:ascii="宋体" w:hAnsi="宋体" w:cs="宋体"/>
          <w:szCs w:val="21"/>
          <w:highlight w:val="none"/>
        </w:rPr>
      </w:pPr>
      <w:r>
        <w:rPr>
          <w:rFonts w:hint="eastAsia" w:ascii="宋体" w:hAnsi="宋体" w:cs="宋体"/>
          <w:szCs w:val="21"/>
          <w:highlight w:val="none"/>
        </w:rPr>
        <w:t>1.竞争性磋商响应函（格式参见第六章）；</w:t>
      </w:r>
    </w:p>
    <w:p w14:paraId="474401DF">
      <w:pPr>
        <w:pageBreakBefore w:val="0"/>
        <w:spacing w:line="360" w:lineRule="auto"/>
        <w:ind w:firstLine="480"/>
        <w:rPr>
          <w:rFonts w:hint="default" w:ascii="宋体" w:hAnsi="宋体" w:eastAsia="宋体" w:cs="宋体"/>
          <w:szCs w:val="21"/>
          <w:highlight w:val="none"/>
          <w:lang w:val="en-US" w:eastAsia="zh-CN"/>
        </w:rPr>
      </w:pPr>
      <w:r>
        <w:rPr>
          <w:rFonts w:hint="eastAsia" w:ascii="宋体" w:hAnsi="宋体" w:cs="宋体"/>
          <w:szCs w:val="21"/>
          <w:highlight w:val="none"/>
        </w:rPr>
        <w:t>2.</w:t>
      </w:r>
      <w:r>
        <w:rPr>
          <w:rFonts w:hint="eastAsia" w:ascii="宋体" w:hAnsi="宋体" w:cs="宋体"/>
          <w:szCs w:val="21"/>
          <w:highlight w:val="none"/>
          <w:lang w:val="en-US" w:eastAsia="zh-CN"/>
        </w:rPr>
        <w:t>报价明细表；</w:t>
      </w:r>
    </w:p>
    <w:p w14:paraId="71EF3387">
      <w:pPr>
        <w:pageBreakBefore w:val="0"/>
        <w:spacing w:line="360" w:lineRule="auto"/>
        <w:ind w:firstLine="480"/>
        <w:rPr>
          <w:rFonts w:hint="eastAsia" w:ascii="宋体" w:hAnsi="宋体" w:eastAsia="宋体" w:cs="宋体"/>
          <w:szCs w:val="21"/>
          <w:highlight w:val="none"/>
          <w:lang w:eastAsia="zh-CN"/>
        </w:rPr>
      </w:pPr>
      <w:r>
        <w:rPr>
          <w:rFonts w:hint="eastAsia" w:ascii="宋体" w:hAnsi="宋体" w:cs="宋体"/>
          <w:szCs w:val="21"/>
          <w:highlight w:val="none"/>
        </w:rPr>
        <w:t>3.供应商情况表</w:t>
      </w:r>
      <w:r>
        <w:rPr>
          <w:rFonts w:hint="eastAsia" w:ascii="宋体" w:hAnsi="宋体" w:cs="宋体"/>
          <w:szCs w:val="21"/>
          <w:highlight w:val="none"/>
          <w:lang w:eastAsia="zh-CN"/>
        </w:rPr>
        <w:t>；</w:t>
      </w:r>
    </w:p>
    <w:p w14:paraId="0D2EE902">
      <w:pPr>
        <w:pageBreakBefore w:val="0"/>
        <w:spacing w:line="360" w:lineRule="auto"/>
        <w:ind w:firstLine="480"/>
        <w:rPr>
          <w:rFonts w:ascii="宋体" w:hAnsi="宋体" w:cs="宋体"/>
          <w:szCs w:val="21"/>
          <w:highlight w:val="none"/>
        </w:rPr>
      </w:pPr>
      <w:r>
        <w:rPr>
          <w:rFonts w:hint="eastAsia" w:ascii="宋体" w:hAnsi="宋体" w:cs="宋体"/>
          <w:szCs w:val="21"/>
          <w:highlight w:val="none"/>
        </w:rPr>
        <w:t>4.技术商务条款响应正负偏离表（格式参见第六章）；</w:t>
      </w:r>
    </w:p>
    <w:p w14:paraId="0F16F4DC">
      <w:pPr>
        <w:pageBreakBefore w:val="0"/>
        <w:spacing w:line="360" w:lineRule="auto"/>
        <w:ind w:firstLine="480"/>
        <w:rPr>
          <w:rFonts w:ascii="宋体" w:hAnsi="宋体" w:cs="宋体"/>
          <w:szCs w:val="21"/>
          <w:highlight w:val="none"/>
        </w:rPr>
      </w:pPr>
      <w:r>
        <w:rPr>
          <w:rFonts w:hint="eastAsia" w:ascii="宋体" w:hAnsi="宋体" w:cs="宋体"/>
          <w:szCs w:val="21"/>
          <w:highlight w:val="none"/>
        </w:rPr>
        <w:t>5.第四章项目需求中要求提供的材料</w:t>
      </w:r>
      <w:r>
        <w:rPr>
          <w:rFonts w:hint="eastAsia" w:ascii="宋体" w:hAnsi="宋体" w:cs="宋体"/>
          <w:szCs w:val="21"/>
          <w:highlight w:val="none"/>
          <w:lang w:eastAsia="zh-CN"/>
        </w:rPr>
        <w:t>（</w:t>
      </w:r>
      <w:r>
        <w:rPr>
          <w:rFonts w:hint="eastAsia" w:ascii="宋体" w:hAnsi="宋体" w:cs="宋体"/>
          <w:szCs w:val="21"/>
          <w:highlight w:val="none"/>
          <w:lang w:val="en-US" w:eastAsia="zh-CN"/>
        </w:rPr>
        <w:t>如有</w:t>
      </w:r>
      <w:r>
        <w:rPr>
          <w:rFonts w:hint="eastAsia" w:ascii="宋体" w:hAnsi="宋体" w:cs="宋体"/>
          <w:szCs w:val="21"/>
          <w:highlight w:val="none"/>
          <w:lang w:eastAsia="zh-CN"/>
        </w:rPr>
        <w:t>）</w:t>
      </w:r>
      <w:r>
        <w:rPr>
          <w:rFonts w:hint="eastAsia" w:ascii="宋体" w:hAnsi="宋体" w:cs="宋体"/>
          <w:szCs w:val="21"/>
          <w:highlight w:val="none"/>
        </w:rPr>
        <w:t>；</w:t>
      </w:r>
    </w:p>
    <w:p w14:paraId="102E2F0B">
      <w:pPr>
        <w:pageBreakBefore w:val="0"/>
        <w:spacing w:line="360" w:lineRule="auto"/>
        <w:ind w:firstLine="480"/>
        <w:rPr>
          <w:rFonts w:ascii="宋体" w:hAnsi="宋体" w:cs="宋体"/>
          <w:szCs w:val="21"/>
          <w:highlight w:val="none"/>
        </w:rPr>
      </w:pPr>
      <w:r>
        <w:rPr>
          <w:rFonts w:hint="eastAsia" w:ascii="宋体" w:hAnsi="宋体" w:cs="宋体"/>
          <w:szCs w:val="21"/>
          <w:highlight w:val="none"/>
        </w:rPr>
        <w:t>6.</w:t>
      </w:r>
      <w:r>
        <w:rPr>
          <w:rFonts w:hint="eastAsia" w:ascii="宋体" w:hAnsi="宋体" w:cs="宋体"/>
          <w:szCs w:val="21"/>
          <w:highlight w:val="none"/>
          <w:lang w:val="en-US" w:eastAsia="zh-CN"/>
        </w:rPr>
        <w:t>项目组成</w:t>
      </w:r>
      <w:r>
        <w:rPr>
          <w:rFonts w:hint="eastAsia" w:ascii="宋体" w:hAnsi="宋体" w:cs="宋体"/>
          <w:szCs w:val="21"/>
          <w:highlight w:val="none"/>
        </w:rPr>
        <w:t>人员表；</w:t>
      </w:r>
    </w:p>
    <w:p w14:paraId="5E32CED3">
      <w:pPr>
        <w:pageBreakBefore w:val="0"/>
        <w:spacing w:line="360" w:lineRule="auto"/>
        <w:ind w:firstLine="480"/>
        <w:rPr>
          <w:rFonts w:ascii="宋体" w:hAnsi="宋体" w:cs="宋体"/>
          <w:szCs w:val="21"/>
          <w:highlight w:val="none"/>
        </w:rPr>
      </w:pPr>
      <w:r>
        <w:rPr>
          <w:rFonts w:hint="eastAsia" w:ascii="宋体" w:hAnsi="宋体" w:cs="宋体"/>
          <w:szCs w:val="21"/>
          <w:highlight w:val="none"/>
        </w:rPr>
        <w:t>7.供应商认为需要提交的其他资料</w:t>
      </w:r>
      <w:r>
        <w:rPr>
          <w:rFonts w:hint="eastAsia" w:ascii="宋体" w:hAnsi="宋体" w:cs="宋体"/>
          <w:szCs w:val="21"/>
          <w:highlight w:val="none"/>
          <w:lang w:eastAsia="zh-CN"/>
        </w:rPr>
        <w:t>（</w:t>
      </w:r>
      <w:r>
        <w:rPr>
          <w:rFonts w:hint="eastAsia" w:ascii="宋体" w:hAnsi="宋体" w:cs="宋体"/>
          <w:szCs w:val="21"/>
          <w:highlight w:val="none"/>
          <w:lang w:val="en-US" w:eastAsia="zh-CN"/>
        </w:rPr>
        <w:t>如有</w:t>
      </w:r>
      <w:r>
        <w:rPr>
          <w:rFonts w:hint="eastAsia" w:ascii="宋体" w:hAnsi="宋体" w:cs="宋体"/>
          <w:szCs w:val="21"/>
          <w:highlight w:val="none"/>
          <w:lang w:eastAsia="zh-CN"/>
        </w:rPr>
        <w:t>）</w:t>
      </w:r>
      <w:r>
        <w:rPr>
          <w:rFonts w:hint="eastAsia" w:ascii="宋体" w:hAnsi="宋体" w:cs="宋体"/>
          <w:szCs w:val="21"/>
          <w:highlight w:val="none"/>
        </w:rPr>
        <w:t>。</w:t>
      </w:r>
    </w:p>
    <w:p w14:paraId="191ECE61">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三、商务技术文件</w:t>
      </w:r>
    </w:p>
    <w:p w14:paraId="2F8F432A">
      <w:pPr>
        <w:pageBreakBefore w:val="0"/>
        <w:spacing w:line="360" w:lineRule="auto"/>
        <w:ind w:firstLine="480"/>
        <w:rPr>
          <w:rFonts w:ascii="宋体" w:hAnsi="宋体" w:cs="宋体"/>
          <w:szCs w:val="21"/>
          <w:highlight w:val="none"/>
        </w:rPr>
      </w:pPr>
      <w:r>
        <w:rPr>
          <w:rFonts w:hint="eastAsia" w:ascii="宋体" w:hAnsi="宋体" w:cs="宋体"/>
          <w:szCs w:val="21"/>
          <w:highlight w:val="none"/>
        </w:rPr>
        <w:t>1.评审办法中所涉及的事项需提供的所有资料；</w:t>
      </w:r>
    </w:p>
    <w:p w14:paraId="08180135">
      <w:pPr>
        <w:pageBreakBefore w:val="0"/>
        <w:spacing w:line="360" w:lineRule="auto"/>
        <w:ind w:firstLine="480"/>
        <w:rPr>
          <w:rFonts w:ascii="宋体" w:hAnsi="宋体" w:cs="宋体"/>
          <w:szCs w:val="21"/>
          <w:highlight w:val="none"/>
        </w:rPr>
      </w:pPr>
      <w:r>
        <w:rPr>
          <w:rFonts w:hint="eastAsia" w:ascii="宋体" w:hAnsi="宋体" w:cs="宋体"/>
          <w:szCs w:val="21"/>
          <w:highlight w:val="none"/>
        </w:rPr>
        <w:t>2.评审办法中未涉及的事项，供应商认为需要提交的其他资料。</w:t>
      </w:r>
    </w:p>
    <w:p w14:paraId="5415EC0D">
      <w:pPr>
        <w:pageBreakBefore w:val="0"/>
        <w:spacing w:line="360" w:lineRule="auto"/>
        <w:ind w:firstLine="480"/>
        <w:rPr>
          <w:rFonts w:ascii="宋体" w:hAnsi="宋体" w:cs="宋体"/>
          <w:bCs/>
          <w:szCs w:val="21"/>
          <w:highlight w:val="none"/>
        </w:rPr>
      </w:pPr>
      <w:r>
        <w:rPr>
          <w:rFonts w:hint="eastAsia" w:ascii="宋体" w:hAnsi="宋体" w:cs="宋体"/>
          <w:szCs w:val="21"/>
          <w:highlight w:val="none"/>
        </w:rPr>
        <w:t>注：为方便评委评审，请供应商按评审办法中所涉及的事项顺序进行编制，可以补充相关材料；</w:t>
      </w:r>
    </w:p>
    <w:p w14:paraId="61C05EFB">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四、报价响应文件</w:t>
      </w:r>
    </w:p>
    <w:p w14:paraId="38D8DB38">
      <w:pPr>
        <w:pageBreakBefore w:val="0"/>
        <w:spacing w:line="360" w:lineRule="auto"/>
        <w:ind w:firstLine="420"/>
        <w:rPr>
          <w:rFonts w:ascii="宋体" w:hAnsi="宋体" w:cs="宋体"/>
          <w:szCs w:val="21"/>
          <w:highlight w:val="none"/>
        </w:rPr>
      </w:pPr>
      <w:r>
        <w:rPr>
          <w:rFonts w:hint="eastAsia" w:ascii="宋体" w:hAnsi="宋体" w:cs="宋体"/>
          <w:szCs w:val="21"/>
          <w:highlight w:val="none"/>
        </w:rPr>
        <w:t>1.磋商响应报价表（开标一览表）；</w:t>
      </w:r>
    </w:p>
    <w:p w14:paraId="4FB3A9B0">
      <w:pPr>
        <w:pageBreakBefore w:val="0"/>
        <w:spacing w:before="100" w:after="100" w:line="360" w:lineRule="auto"/>
        <w:ind w:firstLine="422"/>
        <w:rPr>
          <w:rFonts w:hint="eastAsia" w:ascii="宋体" w:hAnsi="宋体" w:cs="宋体"/>
          <w:b/>
          <w:szCs w:val="21"/>
          <w:highlight w:val="none"/>
          <w:u w:val="single"/>
        </w:rPr>
      </w:pPr>
      <w:r>
        <w:rPr>
          <w:rFonts w:hint="eastAsia" w:ascii="宋体" w:hAnsi="宋体" w:cs="宋体"/>
          <w:b/>
          <w:szCs w:val="21"/>
          <w:highlight w:val="none"/>
          <w:u w:val="single"/>
        </w:rPr>
        <w:t>2.二次报价将在开标系统内填写。考虑磋商报价的方便，供应商在填写最终承诺报价后，</w:t>
      </w:r>
      <w:r>
        <w:rPr>
          <w:rFonts w:hint="eastAsia" w:ascii="宋体" w:hAnsi="宋体" w:cs="宋体"/>
          <w:b/>
          <w:szCs w:val="21"/>
          <w:highlight w:val="none"/>
          <w:u w:val="single"/>
          <w:lang w:eastAsia="zh-CN"/>
        </w:rPr>
        <w:t>（</w:t>
      </w:r>
      <w:r>
        <w:rPr>
          <w:rFonts w:hint="eastAsia" w:ascii="宋体" w:hAnsi="宋体" w:cs="宋体"/>
          <w:b/>
          <w:szCs w:val="21"/>
          <w:highlight w:val="none"/>
          <w:u w:val="single"/>
        </w:rPr>
        <w:t>第一次报价－最终承诺报价</w:t>
      </w:r>
      <w:r>
        <w:rPr>
          <w:rFonts w:hint="eastAsia" w:ascii="宋体" w:hAnsi="宋体" w:cs="宋体"/>
          <w:b/>
          <w:szCs w:val="21"/>
          <w:highlight w:val="none"/>
          <w:u w:val="single"/>
          <w:lang w:eastAsia="zh-CN"/>
        </w:rPr>
        <w:t>）</w:t>
      </w:r>
      <w:r>
        <w:rPr>
          <w:rFonts w:hint="eastAsia" w:ascii="宋体" w:hAnsi="宋体" w:cs="宋体"/>
          <w:b/>
          <w:szCs w:val="21"/>
          <w:highlight w:val="none"/>
          <w:u w:val="single"/>
        </w:rPr>
        <w:t>除以第一次报价后得出的优惠率视同为需求表中全部分项设备或服务的优惠浮动值</w:t>
      </w:r>
      <w:r>
        <w:rPr>
          <w:rFonts w:hint="eastAsia" w:ascii="宋体" w:hAnsi="宋体" w:cs="宋体"/>
          <w:b/>
          <w:szCs w:val="21"/>
          <w:highlight w:val="none"/>
          <w:u w:val="single"/>
          <w:lang w:eastAsia="zh-CN"/>
        </w:rPr>
        <w:t>（</w:t>
      </w:r>
      <w:r>
        <w:rPr>
          <w:rFonts w:hint="eastAsia" w:ascii="宋体" w:hAnsi="宋体" w:cs="宋体"/>
          <w:b/>
          <w:szCs w:val="21"/>
          <w:highlight w:val="none"/>
          <w:u w:val="single"/>
        </w:rPr>
        <w:t>特定分项优惠除外</w:t>
      </w:r>
      <w:r>
        <w:rPr>
          <w:rFonts w:hint="eastAsia" w:ascii="宋体" w:hAnsi="宋体" w:cs="宋体"/>
          <w:b/>
          <w:szCs w:val="21"/>
          <w:highlight w:val="none"/>
          <w:u w:val="single"/>
          <w:lang w:eastAsia="zh-CN"/>
        </w:rPr>
        <w:t>）</w:t>
      </w:r>
      <w:r>
        <w:rPr>
          <w:rFonts w:hint="eastAsia" w:ascii="宋体" w:hAnsi="宋体" w:cs="宋体"/>
          <w:b/>
          <w:szCs w:val="21"/>
          <w:highlight w:val="none"/>
          <w:u w:val="single"/>
        </w:rPr>
        <w:t>。此优惠率调整原则适用于合同内价格的计算及项目增减、变更时价格的计算。</w:t>
      </w:r>
    </w:p>
    <w:p w14:paraId="754A337D">
      <w:pPr>
        <w:pageBreakBefore w:val="0"/>
        <w:spacing w:before="100" w:after="100" w:line="360" w:lineRule="auto"/>
        <w:rPr>
          <w:rFonts w:ascii="宋体" w:hAnsi="宋体" w:cs="宋体"/>
          <w:b/>
          <w:szCs w:val="21"/>
          <w:highlight w:val="none"/>
        </w:rPr>
        <w:sectPr>
          <w:pgSz w:w="11907" w:h="16840"/>
          <w:pgMar w:top="1134" w:right="1134" w:bottom="1134" w:left="1560" w:header="851" w:footer="851" w:gutter="0"/>
          <w:cols w:space="720" w:num="1"/>
          <w:docGrid w:linePitch="360" w:charSpace="0"/>
        </w:sectPr>
      </w:pPr>
    </w:p>
    <w:p w14:paraId="6E8EF6E6">
      <w:pPr>
        <w:pageBreakBefore w:val="0"/>
        <w:spacing w:before="100" w:after="100" w:line="360" w:lineRule="auto"/>
        <w:rPr>
          <w:rFonts w:ascii="宋体" w:hAnsi="宋体" w:cs="宋体"/>
          <w:b/>
          <w:szCs w:val="21"/>
          <w:highlight w:val="none"/>
        </w:rPr>
      </w:pPr>
      <w:r>
        <w:rPr>
          <w:rFonts w:hint="eastAsia" w:ascii="宋体" w:hAnsi="宋体" w:cs="宋体"/>
          <w:b/>
          <w:szCs w:val="21"/>
          <w:highlight w:val="none"/>
        </w:rPr>
        <w:t>封面</w:t>
      </w:r>
    </w:p>
    <w:p w14:paraId="70612A28">
      <w:pPr>
        <w:pageBreakBefore w:val="0"/>
        <w:spacing w:line="360" w:lineRule="auto"/>
        <w:jc w:val="center"/>
        <w:rPr>
          <w:rFonts w:ascii="Microsoft New Tai Lue" w:hAnsi="Microsoft New Tai Lue" w:cs="Microsoft New Tai Lue"/>
          <w:b/>
          <w:sz w:val="72"/>
          <w:szCs w:val="84"/>
          <w:highlight w:val="none"/>
        </w:rPr>
      </w:pPr>
    </w:p>
    <w:p w14:paraId="01BBDBD2">
      <w:pPr>
        <w:pageBreakBefore w:val="0"/>
        <w:spacing w:line="360" w:lineRule="auto"/>
        <w:jc w:val="center"/>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val="en-US" w:eastAsia="zh-CN"/>
        </w:rPr>
        <w:t>“茉莉花开·家门口赏好戏”—全省优秀群众文艺作品乡镇巡演（泰州站）</w:t>
      </w:r>
    </w:p>
    <w:p w14:paraId="2DC6F4D6">
      <w:pPr>
        <w:pStyle w:val="17"/>
        <w:pageBreakBefore w:val="0"/>
        <w:spacing w:line="360" w:lineRule="auto"/>
        <w:ind w:firstLine="321"/>
        <w:rPr>
          <w:rFonts w:ascii="新宋体" w:hAnsi="新宋体" w:eastAsia="新宋体"/>
          <w:b/>
          <w:bCs/>
          <w:sz w:val="32"/>
          <w:szCs w:val="32"/>
          <w:highlight w:val="none"/>
        </w:rPr>
      </w:pPr>
    </w:p>
    <w:p w14:paraId="688A0576">
      <w:pPr>
        <w:pStyle w:val="17"/>
        <w:pageBreakBefore w:val="0"/>
        <w:spacing w:line="360" w:lineRule="auto"/>
        <w:ind w:firstLine="321"/>
        <w:rPr>
          <w:rFonts w:ascii="新宋体" w:hAnsi="新宋体" w:eastAsia="新宋体"/>
          <w:b/>
          <w:bCs/>
          <w:sz w:val="32"/>
          <w:szCs w:val="32"/>
          <w:highlight w:val="none"/>
        </w:rPr>
      </w:pPr>
    </w:p>
    <w:p w14:paraId="1C1F8EBF">
      <w:pPr>
        <w:pStyle w:val="210"/>
        <w:pageBreakBefore w:val="0"/>
        <w:spacing w:line="360" w:lineRule="auto"/>
        <w:rPr>
          <w:highlight w:val="none"/>
        </w:rPr>
      </w:pPr>
    </w:p>
    <w:p w14:paraId="5D124423">
      <w:pPr>
        <w:pStyle w:val="23"/>
        <w:pageBreakBefore w:val="0"/>
        <w:spacing w:line="360" w:lineRule="auto"/>
        <w:jc w:val="center"/>
        <w:rPr>
          <w:rFonts w:ascii="Microsoft New Tai Lue" w:hAnsi="Microsoft New Tai Lue" w:cs="Microsoft New Tai Lue"/>
          <w:b/>
          <w:sz w:val="84"/>
          <w:szCs w:val="84"/>
          <w:highlight w:val="none"/>
        </w:rPr>
      </w:pPr>
      <w:bookmarkStart w:id="140" w:name="_Toc100905255"/>
      <w:r>
        <w:rPr>
          <w:rFonts w:hint="eastAsia" w:ascii="Microsoft New Tai Lue" w:hAnsi="Microsoft New Tai Lue" w:cs="Microsoft New Tai Lue"/>
          <w:b/>
          <w:sz w:val="84"/>
          <w:szCs w:val="84"/>
          <w:highlight w:val="none"/>
        </w:rPr>
        <w:t>响</w:t>
      </w:r>
      <w:r>
        <w:rPr>
          <w:rFonts w:ascii="Microsoft New Tai Lue" w:hAnsi="Microsoft New Tai Lue" w:cs="Microsoft New Tai Lue"/>
          <w:b/>
          <w:sz w:val="84"/>
          <w:szCs w:val="84"/>
          <w:highlight w:val="none"/>
        </w:rPr>
        <w:t xml:space="preserve"> </w:t>
      </w:r>
      <w:r>
        <w:rPr>
          <w:rFonts w:hint="eastAsia" w:ascii="Microsoft New Tai Lue" w:hAnsi="Microsoft New Tai Lue" w:cs="Microsoft New Tai Lue"/>
          <w:b/>
          <w:sz w:val="84"/>
          <w:szCs w:val="84"/>
          <w:highlight w:val="none"/>
        </w:rPr>
        <w:t xml:space="preserve"> 应</w:t>
      </w:r>
      <w:r>
        <w:rPr>
          <w:rFonts w:ascii="Microsoft New Tai Lue" w:hAnsi="Microsoft New Tai Lue" w:cs="Microsoft New Tai Lue"/>
          <w:b/>
          <w:sz w:val="84"/>
          <w:szCs w:val="84"/>
          <w:highlight w:val="none"/>
        </w:rPr>
        <w:t xml:space="preserve"> 文 件</w:t>
      </w:r>
      <w:bookmarkEnd w:id="140"/>
    </w:p>
    <w:p w14:paraId="0ECDA56B">
      <w:pPr>
        <w:pageBreakBefore w:val="0"/>
        <w:spacing w:line="360" w:lineRule="auto"/>
        <w:ind w:right="640"/>
        <w:jc w:val="center"/>
        <w:rPr>
          <w:rFonts w:ascii="Microsoft New Tai Lue" w:hAnsi="Microsoft New Tai Lue" w:cs="Microsoft New Tai Lue"/>
          <w:b/>
          <w:sz w:val="44"/>
          <w:szCs w:val="44"/>
          <w:highlight w:val="none"/>
        </w:rPr>
      </w:pPr>
    </w:p>
    <w:p w14:paraId="7DC3EE08">
      <w:pPr>
        <w:pageBreakBefore w:val="0"/>
        <w:spacing w:line="360" w:lineRule="auto"/>
        <w:ind w:right="640" w:firstLine="2209"/>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t>项目编号：</w:t>
      </w:r>
    </w:p>
    <w:p w14:paraId="210EE37F">
      <w:pPr>
        <w:pStyle w:val="23"/>
        <w:pageBreakBefore w:val="0"/>
        <w:spacing w:line="360" w:lineRule="auto"/>
        <w:rPr>
          <w:rFonts w:ascii="Microsoft New Tai Lue" w:hAnsi="Microsoft New Tai Lue" w:cs="Microsoft New Tai Lue"/>
          <w:sz w:val="28"/>
          <w:szCs w:val="28"/>
          <w:highlight w:val="none"/>
        </w:rPr>
      </w:pPr>
    </w:p>
    <w:p w14:paraId="588D53D1">
      <w:pPr>
        <w:pStyle w:val="23"/>
        <w:pageBreakBefore w:val="0"/>
        <w:spacing w:line="360" w:lineRule="auto"/>
        <w:rPr>
          <w:rFonts w:ascii="Microsoft New Tai Lue" w:hAnsi="Microsoft New Tai Lue" w:cs="Microsoft New Tai Lue"/>
          <w:sz w:val="28"/>
          <w:szCs w:val="28"/>
          <w:highlight w:val="none"/>
        </w:rPr>
      </w:pPr>
    </w:p>
    <w:p w14:paraId="6ADA8897">
      <w:pPr>
        <w:pStyle w:val="23"/>
        <w:pageBreakBefore w:val="0"/>
        <w:spacing w:line="360" w:lineRule="auto"/>
        <w:rPr>
          <w:rFonts w:ascii="Microsoft New Tai Lue" w:hAnsi="Microsoft New Tai Lue" w:cs="Microsoft New Tai Lue"/>
          <w:sz w:val="28"/>
          <w:szCs w:val="28"/>
          <w:highlight w:val="none"/>
        </w:rPr>
      </w:pPr>
    </w:p>
    <w:p w14:paraId="5D7A7D06">
      <w:pPr>
        <w:pStyle w:val="23"/>
        <w:pageBreakBefore w:val="0"/>
        <w:spacing w:line="360" w:lineRule="auto"/>
        <w:rPr>
          <w:rFonts w:ascii="Microsoft New Tai Lue" w:hAnsi="Microsoft New Tai Lue" w:cs="Microsoft New Tai Lue"/>
          <w:sz w:val="28"/>
          <w:szCs w:val="28"/>
          <w:highlight w:val="none"/>
        </w:rPr>
      </w:pPr>
    </w:p>
    <w:p w14:paraId="2F422D39">
      <w:pPr>
        <w:pStyle w:val="23"/>
        <w:pageBreakBefore w:val="0"/>
        <w:spacing w:line="360" w:lineRule="auto"/>
        <w:jc w:val="center"/>
        <w:rPr>
          <w:rFonts w:ascii="Microsoft New Tai Lue" w:hAnsi="Microsoft New Tai Lue" w:cs="Microsoft New Tai Lue"/>
          <w:b/>
          <w:sz w:val="32"/>
          <w:szCs w:val="32"/>
          <w:highlight w:val="none"/>
        </w:rPr>
      </w:pPr>
      <w:r>
        <w:rPr>
          <w:rFonts w:hint="eastAsia" w:ascii="Microsoft New Tai Lue" w:hAnsi="Microsoft New Tai Lue" w:cs="Microsoft New Tai Lue"/>
          <w:b/>
          <w:sz w:val="32"/>
          <w:szCs w:val="24"/>
          <w:highlight w:val="none"/>
          <w:lang w:eastAsia="zh-CN"/>
        </w:rPr>
        <w:t>供应商</w:t>
      </w:r>
      <w:r>
        <w:rPr>
          <w:rFonts w:ascii="Microsoft New Tai Lue" w:hAnsi="Microsoft New Tai Lue" w:cs="Microsoft New Tai Lue"/>
          <w:b/>
          <w:sz w:val="32"/>
          <w:szCs w:val="24"/>
          <w:highlight w:val="none"/>
        </w:rPr>
        <w:t>名称：</w:t>
      </w:r>
      <w:r>
        <w:rPr>
          <w:rFonts w:ascii="Microsoft New Tai Lue" w:hAnsi="Microsoft New Tai Lue" w:cs="Microsoft New Tai Lue"/>
          <w:b/>
          <w:sz w:val="32"/>
          <w:szCs w:val="32"/>
          <w:highlight w:val="none"/>
        </w:rPr>
        <w:t>_____________________</w:t>
      </w:r>
    </w:p>
    <w:p w14:paraId="6E514373">
      <w:pPr>
        <w:pStyle w:val="23"/>
        <w:pageBreakBefore w:val="0"/>
        <w:spacing w:line="360" w:lineRule="auto"/>
        <w:jc w:val="center"/>
        <w:rPr>
          <w:rFonts w:ascii="Microsoft New Tai Lue" w:hAnsi="Microsoft New Tai Lue" w:cs="Microsoft New Tai Lue"/>
          <w:b/>
          <w:sz w:val="32"/>
          <w:szCs w:val="32"/>
          <w:highlight w:val="none"/>
        </w:rPr>
      </w:pPr>
      <w:r>
        <w:rPr>
          <w:rFonts w:ascii="Microsoft New Tai Lue" w:hAnsi="Microsoft New Tai Lue" w:cs="Microsoft New Tai Lue"/>
          <w:b/>
          <w:sz w:val="32"/>
          <w:szCs w:val="32"/>
          <w:highlight w:val="none"/>
        </w:rPr>
        <w:t>地址：_____________________</w:t>
      </w:r>
    </w:p>
    <w:p w14:paraId="58062270">
      <w:pPr>
        <w:pageBreakBefore w:val="0"/>
        <w:spacing w:line="360" w:lineRule="auto"/>
        <w:jc w:val="center"/>
        <w:rPr>
          <w:rFonts w:ascii="Microsoft New Tai Lue" w:hAnsi="Microsoft New Tai Lue" w:cs="Microsoft New Tai Lue"/>
          <w:b/>
          <w:sz w:val="32"/>
          <w:highlight w:val="none"/>
        </w:rPr>
      </w:pPr>
    </w:p>
    <w:p w14:paraId="5D3B60E1">
      <w:pPr>
        <w:pageBreakBefore w:val="0"/>
        <w:spacing w:line="360" w:lineRule="auto"/>
        <w:jc w:val="center"/>
        <w:rPr>
          <w:rFonts w:ascii="Microsoft New Tai Lue" w:hAnsi="Microsoft New Tai Lue" w:cs="Microsoft New Tai Lue"/>
          <w:b/>
          <w:sz w:val="32"/>
          <w:highlight w:val="none"/>
        </w:rPr>
      </w:pPr>
    </w:p>
    <w:p w14:paraId="178C358C">
      <w:pPr>
        <w:pageBreakBefore w:val="0"/>
        <w:spacing w:line="360" w:lineRule="auto"/>
        <w:jc w:val="center"/>
        <w:rPr>
          <w:rFonts w:ascii="Microsoft New Tai Lue" w:hAnsi="Microsoft New Tai Lue" w:cs="Microsoft New Tai Lue"/>
          <w:b/>
          <w:sz w:val="32"/>
          <w:highlight w:val="none"/>
        </w:rPr>
      </w:pPr>
      <w:r>
        <w:rPr>
          <w:rFonts w:ascii="Microsoft New Tai Lue" w:hAnsi="Microsoft New Tai Lue" w:cs="Microsoft New Tai Lue"/>
          <w:b/>
          <w:sz w:val="32"/>
          <w:highlight w:val="none"/>
        </w:rPr>
        <w:t>二</w:t>
      </w:r>
      <w:r>
        <w:rPr>
          <w:rFonts w:hint="eastAsia" w:ascii="Microsoft New Tai Lue" w:hAnsi="Microsoft New Tai Lue" w:cs="Microsoft New Tai Lue"/>
          <w:b/>
          <w:sz w:val="32"/>
          <w:highlight w:val="none"/>
        </w:rPr>
        <w:t>〇二</w:t>
      </w:r>
      <w:r>
        <w:rPr>
          <w:rFonts w:hint="eastAsia" w:ascii="Microsoft New Tai Lue" w:hAnsi="Microsoft New Tai Lue" w:cs="Microsoft New Tai Lue"/>
          <w:b/>
          <w:sz w:val="32"/>
          <w:highlight w:val="none"/>
          <w:lang w:val="en-US" w:eastAsia="zh-CN"/>
        </w:rPr>
        <w:t>六</w:t>
      </w:r>
      <w:r>
        <w:rPr>
          <w:rFonts w:ascii="Microsoft New Tai Lue" w:hAnsi="Microsoft New Tai Lue" w:cs="Microsoft New Tai Lue"/>
          <w:b/>
          <w:sz w:val="32"/>
          <w:highlight w:val="none"/>
        </w:rPr>
        <w:t>年  月  日</w:t>
      </w:r>
    </w:p>
    <w:p w14:paraId="5A7250C4">
      <w:pPr>
        <w:pageBreakBefore w:val="0"/>
        <w:spacing w:line="360" w:lineRule="auto"/>
        <w:rPr>
          <w:rFonts w:ascii="Microsoft New Tai Lue" w:hAnsi="Microsoft New Tai Lue" w:cs="Microsoft New Tai Lue"/>
          <w:b/>
          <w:highlight w:val="none"/>
        </w:rPr>
      </w:pPr>
      <w:r>
        <w:rPr>
          <w:rFonts w:ascii="Microsoft New Tai Lue" w:hAnsi="Microsoft New Tai Lue" w:cs="Microsoft New Tai Lue"/>
          <w:b/>
          <w:highlight w:val="none"/>
        </w:rPr>
        <w:br w:type="page" w:clear="all"/>
      </w:r>
      <w:bookmarkEnd w:id="136"/>
      <w:bookmarkEnd w:id="137"/>
      <w:bookmarkEnd w:id="138"/>
      <w:bookmarkStart w:id="141" w:name="_Toc456102122"/>
      <w:bookmarkStart w:id="142" w:name="_Toc456102499"/>
      <w:bookmarkStart w:id="143" w:name="_Toc337816640"/>
      <w:bookmarkStart w:id="144" w:name="_Toc456102676"/>
    </w:p>
    <w:p w14:paraId="28C94614">
      <w:pPr>
        <w:pageBreakBefore w:val="0"/>
        <w:spacing w:line="360" w:lineRule="auto"/>
        <w:rPr>
          <w:rFonts w:ascii="宋体" w:hAnsi="宋体"/>
          <w:b/>
          <w:bCs/>
          <w:szCs w:val="21"/>
          <w:highlight w:val="none"/>
        </w:rPr>
      </w:pPr>
      <w:r>
        <w:rPr>
          <w:rFonts w:hint="eastAsia" w:ascii="宋体" w:hAnsi="宋体"/>
          <w:b/>
          <w:bCs/>
          <w:szCs w:val="21"/>
          <w:highlight w:val="none"/>
        </w:rPr>
        <w:t>附件：</w:t>
      </w:r>
    </w:p>
    <w:p w14:paraId="28A2430F">
      <w:pPr>
        <w:pageBreakBefore w:val="0"/>
        <w:spacing w:line="360" w:lineRule="auto"/>
        <w:jc w:val="center"/>
        <w:outlineLvl w:val="4"/>
        <w:rPr>
          <w:rFonts w:ascii="宋体" w:hAnsi="宋体" w:cs="宋体"/>
          <w:b/>
          <w:bCs/>
          <w:szCs w:val="21"/>
          <w:highlight w:val="none"/>
        </w:rPr>
      </w:pPr>
      <w:r>
        <w:rPr>
          <w:rFonts w:hint="eastAsia" w:ascii="宋体" w:hAnsi="宋体" w:cs="宋体"/>
          <w:b/>
          <w:bCs/>
          <w:szCs w:val="21"/>
          <w:highlight w:val="none"/>
        </w:rPr>
        <w:t>1.法定代表人身份证明</w:t>
      </w:r>
    </w:p>
    <w:p w14:paraId="42FA2C3F">
      <w:pPr>
        <w:pageBreakBefore w:val="0"/>
        <w:spacing w:line="360" w:lineRule="auto"/>
        <w:ind w:firstLine="480"/>
        <w:rPr>
          <w:rFonts w:ascii="宋体" w:hAnsi="宋体" w:cs="宋体"/>
          <w:szCs w:val="21"/>
          <w:highlight w:val="none"/>
        </w:rPr>
      </w:pPr>
      <w:r>
        <w:rPr>
          <w:rFonts w:hint="eastAsia" w:ascii="宋体" w:hAnsi="宋体" w:cs="宋体"/>
          <w:szCs w:val="21"/>
          <w:highlight w:val="none"/>
        </w:rPr>
        <w:t>单位名称：</w:t>
      </w:r>
      <w:r>
        <w:rPr>
          <w:rFonts w:hint="eastAsia" w:ascii="宋体" w:hAnsi="宋体" w:cs="宋体"/>
          <w:szCs w:val="21"/>
          <w:highlight w:val="none"/>
          <w:u w:val="single"/>
        </w:rPr>
        <w:t xml:space="preserve">                                         </w:t>
      </w:r>
    </w:p>
    <w:p w14:paraId="19515E09">
      <w:pPr>
        <w:pageBreakBefore w:val="0"/>
        <w:spacing w:line="360" w:lineRule="auto"/>
        <w:ind w:firstLine="480"/>
        <w:rPr>
          <w:rFonts w:ascii="宋体" w:hAnsi="宋体" w:cs="宋体"/>
          <w:szCs w:val="21"/>
          <w:highlight w:val="none"/>
        </w:rPr>
      </w:pPr>
      <w:r>
        <w:rPr>
          <w:rFonts w:hint="eastAsia" w:ascii="宋体" w:hAnsi="宋体" w:cs="宋体"/>
          <w:szCs w:val="21"/>
          <w:highlight w:val="none"/>
        </w:rPr>
        <w:t>单位性质：</w:t>
      </w:r>
      <w:r>
        <w:rPr>
          <w:rFonts w:hint="eastAsia" w:ascii="宋体" w:hAnsi="宋体" w:cs="宋体"/>
          <w:szCs w:val="21"/>
          <w:highlight w:val="none"/>
          <w:u w:val="single"/>
        </w:rPr>
        <w:t xml:space="preserve">                                         </w:t>
      </w:r>
    </w:p>
    <w:p w14:paraId="27095610">
      <w:pPr>
        <w:pageBreakBefore w:val="0"/>
        <w:spacing w:line="360" w:lineRule="auto"/>
        <w:ind w:firstLine="480"/>
        <w:rPr>
          <w:rFonts w:ascii="宋体" w:hAnsi="宋体" w:cs="宋体"/>
          <w:szCs w:val="21"/>
          <w:highlight w:val="none"/>
        </w:rPr>
      </w:pPr>
      <w:r>
        <w:rPr>
          <w:rFonts w:hint="eastAsia" w:ascii="宋体" w:hAnsi="宋体" w:cs="宋体"/>
          <w:szCs w:val="21"/>
          <w:highlight w:val="none"/>
        </w:rPr>
        <w:t>地    址：</w:t>
      </w:r>
      <w:r>
        <w:rPr>
          <w:rFonts w:hint="eastAsia" w:ascii="宋体" w:hAnsi="宋体" w:cs="宋体"/>
          <w:szCs w:val="21"/>
          <w:highlight w:val="none"/>
          <w:u w:val="single"/>
        </w:rPr>
        <w:t xml:space="preserve">                                          </w:t>
      </w:r>
    </w:p>
    <w:p w14:paraId="5677F028">
      <w:pPr>
        <w:pageBreakBefore w:val="0"/>
        <w:spacing w:line="360" w:lineRule="auto"/>
        <w:ind w:firstLine="480"/>
        <w:rPr>
          <w:rFonts w:ascii="宋体" w:hAnsi="宋体" w:cs="宋体"/>
          <w:szCs w:val="21"/>
          <w:highlight w:val="none"/>
        </w:rPr>
      </w:pPr>
      <w:r>
        <w:rPr>
          <w:rFonts w:hint="eastAsia" w:ascii="宋体" w:hAnsi="宋体" w:cs="宋体"/>
          <w:szCs w:val="21"/>
          <w:highlight w:val="none"/>
        </w:rPr>
        <w:t>成立时间：</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6F714FBA">
      <w:pPr>
        <w:pageBreakBefore w:val="0"/>
        <w:spacing w:line="360" w:lineRule="auto"/>
        <w:ind w:firstLine="480"/>
        <w:rPr>
          <w:rFonts w:ascii="宋体" w:hAnsi="宋体" w:cs="宋体"/>
          <w:szCs w:val="21"/>
          <w:highlight w:val="none"/>
        </w:rPr>
      </w:pPr>
      <w:r>
        <w:rPr>
          <w:rFonts w:hint="eastAsia" w:ascii="宋体" w:hAnsi="宋体" w:cs="宋体"/>
          <w:szCs w:val="21"/>
          <w:highlight w:val="none"/>
        </w:rPr>
        <w:t>经营期限：</w:t>
      </w:r>
      <w:r>
        <w:rPr>
          <w:rFonts w:hint="eastAsia" w:ascii="宋体" w:hAnsi="宋体" w:cs="宋体"/>
          <w:szCs w:val="21"/>
          <w:highlight w:val="none"/>
          <w:u w:val="single"/>
        </w:rPr>
        <w:t xml:space="preserve">                                  </w:t>
      </w:r>
    </w:p>
    <w:p w14:paraId="0939E88C">
      <w:pPr>
        <w:pageBreakBefore w:val="0"/>
        <w:spacing w:line="360" w:lineRule="auto"/>
        <w:ind w:firstLine="480"/>
        <w:rPr>
          <w:rFonts w:ascii="宋体" w:hAnsi="宋体" w:cs="宋体"/>
          <w:szCs w:val="21"/>
          <w:highlight w:val="none"/>
        </w:rPr>
      </w:pPr>
      <w:r>
        <w:rPr>
          <w:rFonts w:hint="eastAsia" w:ascii="宋体" w:hAnsi="宋体" w:cs="宋体"/>
          <w:szCs w:val="21"/>
          <w:highlight w:val="none"/>
        </w:rPr>
        <w:t>姓    名：</w:t>
      </w:r>
      <w:r>
        <w:rPr>
          <w:rFonts w:hint="eastAsia" w:ascii="宋体" w:hAnsi="宋体" w:cs="宋体"/>
          <w:szCs w:val="21"/>
          <w:highlight w:val="none"/>
          <w:u w:val="single"/>
        </w:rPr>
        <w:t xml:space="preserve">             </w:t>
      </w:r>
      <w:r>
        <w:rPr>
          <w:rFonts w:hint="eastAsia" w:ascii="宋体" w:hAnsi="宋体" w:cs="宋体"/>
          <w:szCs w:val="21"/>
          <w:highlight w:val="none"/>
        </w:rPr>
        <w:t>性别：</w:t>
      </w:r>
      <w:r>
        <w:rPr>
          <w:rFonts w:hint="eastAsia" w:ascii="宋体" w:hAnsi="宋体" w:cs="宋体"/>
          <w:szCs w:val="21"/>
          <w:highlight w:val="none"/>
          <w:u w:val="single"/>
        </w:rPr>
        <w:t xml:space="preserve">          </w:t>
      </w:r>
      <w:r>
        <w:rPr>
          <w:rFonts w:hint="eastAsia" w:ascii="宋体" w:hAnsi="宋体" w:cs="宋体"/>
          <w:szCs w:val="21"/>
          <w:highlight w:val="none"/>
        </w:rPr>
        <w:t>年龄：</w:t>
      </w:r>
      <w:r>
        <w:rPr>
          <w:rFonts w:hint="eastAsia" w:ascii="宋体" w:hAnsi="宋体" w:cs="宋体"/>
          <w:szCs w:val="21"/>
          <w:highlight w:val="none"/>
          <w:u w:val="single"/>
        </w:rPr>
        <w:t xml:space="preserve">            </w:t>
      </w:r>
      <w:r>
        <w:rPr>
          <w:rFonts w:hint="eastAsia" w:ascii="宋体" w:hAnsi="宋体" w:cs="宋体"/>
          <w:szCs w:val="21"/>
          <w:highlight w:val="none"/>
        </w:rPr>
        <w:t>职务：</w:t>
      </w:r>
      <w:r>
        <w:rPr>
          <w:rFonts w:hint="eastAsia" w:ascii="宋体" w:hAnsi="宋体" w:cs="宋体"/>
          <w:szCs w:val="21"/>
          <w:highlight w:val="none"/>
          <w:u w:val="single"/>
        </w:rPr>
        <w:t xml:space="preserve">               </w:t>
      </w:r>
      <w:r>
        <w:rPr>
          <w:rFonts w:hint="eastAsia" w:ascii="宋体" w:hAnsi="宋体" w:cs="宋体"/>
          <w:szCs w:val="21"/>
          <w:highlight w:val="none"/>
        </w:rPr>
        <w:t>手机（必填）</w:t>
      </w:r>
      <w:r>
        <w:rPr>
          <w:rFonts w:hint="eastAsia" w:ascii="宋体" w:hAnsi="宋体" w:cs="宋体"/>
          <w:szCs w:val="21"/>
          <w:highlight w:val="none"/>
          <w:lang w:eastAsia="zh-CN"/>
        </w:rPr>
        <w:t>：</w:t>
      </w:r>
      <w:r>
        <w:rPr>
          <w:rFonts w:hint="eastAsia" w:ascii="宋体" w:hAnsi="宋体" w:cs="宋体"/>
          <w:szCs w:val="21"/>
          <w:highlight w:val="none"/>
          <w:u w:val="single"/>
        </w:rPr>
        <w:t xml:space="preserve">                   </w:t>
      </w:r>
      <w:r>
        <w:rPr>
          <w:rFonts w:hint="eastAsia" w:ascii="宋体" w:hAnsi="宋体" w:cs="宋体"/>
          <w:szCs w:val="21"/>
          <w:highlight w:val="none"/>
        </w:rPr>
        <w:t>系：</w:t>
      </w:r>
      <w:r>
        <w:rPr>
          <w:rFonts w:hint="eastAsia" w:ascii="宋体" w:hAnsi="宋体" w:cs="宋体"/>
          <w:szCs w:val="21"/>
          <w:highlight w:val="none"/>
          <w:u w:val="single"/>
        </w:rPr>
        <w:t xml:space="preserve">     （响应供应商名称）            </w:t>
      </w:r>
      <w:r>
        <w:rPr>
          <w:rFonts w:hint="eastAsia" w:ascii="宋体" w:hAnsi="宋体" w:cs="宋体"/>
          <w:szCs w:val="21"/>
          <w:highlight w:val="none"/>
        </w:rPr>
        <w:t>的法定代表人。</w:t>
      </w:r>
    </w:p>
    <w:p w14:paraId="5F0FCBDD">
      <w:pPr>
        <w:pageBreakBefore w:val="0"/>
        <w:spacing w:line="360" w:lineRule="auto"/>
        <w:ind w:firstLine="480"/>
        <w:rPr>
          <w:rFonts w:ascii="宋体" w:hAnsi="宋体" w:cs="宋体"/>
          <w:szCs w:val="21"/>
          <w:highlight w:val="none"/>
        </w:rPr>
      </w:pPr>
      <w:r>
        <w:rPr>
          <w:rFonts w:hint="eastAsia" w:ascii="宋体" w:hAnsi="宋体" w:cs="宋体"/>
          <w:szCs w:val="21"/>
          <w:highlight w:val="none"/>
        </w:rPr>
        <w:t>特此证明</w:t>
      </w:r>
    </w:p>
    <w:p w14:paraId="11345439">
      <w:pPr>
        <w:pageBreakBefore w:val="0"/>
        <w:spacing w:line="360" w:lineRule="auto"/>
        <w:ind w:firstLine="480"/>
        <w:rPr>
          <w:rFonts w:ascii="宋体" w:hAnsi="宋体" w:cs="宋体"/>
          <w:szCs w:val="21"/>
          <w:highlight w:val="none"/>
        </w:rPr>
      </w:pPr>
      <w:r>
        <w:rPr>
          <w:rFonts w:hint="eastAsia" w:ascii="宋体" w:hAnsi="宋体" w:cs="宋体"/>
          <w:szCs w:val="21"/>
          <w:highlight w:val="none"/>
        </w:rPr>
        <w:t>磋商响应人（盖法人章）：</w:t>
      </w:r>
      <w:r>
        <w:rPr>
          <w:rFonts w:hint="eastAsia" w:ascii="宋体" w:hAnsi="宋体" w:cs="宋体"/>
          <w:szCs w:val="21"/>
          <w:highlight w:val="none"/>
          <w:u w:val="single"/>
        </w:rPr>
        <w:t xml:space="preserve">                   </w:t>
      </w:r>
    </w:p>
    <w:p w14:paraId="44B8F193">
      <w:pPr>
        <w:pageBreakBefore w:val="0"/>
        <w:spacing w:line="360" w:lineRule="auto"/>
        <w:ind w:firstLine="480"/>
        <w:rPr>
          <w:rFonts w:ascii="宋体" w:hAnsi="宋体" w:cs="宋体"/>
          <w:szCs w:val="21"/>
          <w:highlight w:val="none"/>
        </w:rPr>
      </w:pPr>
      <w:r>
        <w:rPr>
          <w:rFonts w:hint="eastAsia" w:ascii="宋体" w:hAnsi="宋体" w:cs="宋体"/>
          <w:szCs w:val="21"/>
          <w:highlight w:val="none"/>
        </w:rPr>
        <w:t>日   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30CF28C7">
      <w:pPr>
        <w:pageBreakBefore w:val="0"/>
        <w:spacing w:line="360" w:lineRule="auto"/>
        <w:ind w:firstLine="480"/>
        <w:rPr>
          <w:rFonts w:ascii="宋体" w:hAnsi="宋体" w:cs="宋体"/>
          <w:szCs w:val="21"/>
          <w:highlight w:val="none"/>
        </w:rPr>
      </w:pPr>
    </w:p>
    <w:p w14:paraId="3CB07BF8">
      <w:pPr>
        <w:pageBreakBefore w:val="0"/>
        <w:spacing w:line="360" w:lineRule="auto"/>
        <w:rPr>
          <w:rFonts w:ascii="宋体" w:hAnsi="宋体" w:cs="宋体"/>
          <w:szCs w:val="21"/>
          <w:highlight w:val="none"/>
        </w:rPr>
      </w:pPr>
      <w:r>
        <w:rPr>
          <w:rFonts w:hint="eastAsia" w:ascii="宋体" w:hAnsi="宋体" w:cs="宋体"/>
          <w:szCs w:val="21"/>
          <w:highlight w:val="none"/>
        </w:rPr>
        <w:t>法定代表人（单位负责人）有效期内的身份证复印件（正反面）</w:t>
      </w:r>
    </w:p>
    <w:tbl>
      <w:tblPr>
        <w:tblStyle w:val="4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0E255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noWrap w:val="0"/>
            <w:vAlign w:val="center"/>
          </w:tcPr>
          <w:p w14:paraId="6C622FC5">
            <w:pPr>
              <w:pStyle w:val="16"/>
              <w:pageBreakBefore w:val="0"/>
              <w:spacing w:line="360" w:lineRule="auto"/>
              <w:jc w:val="center"/>
              <w:rPr>
                <w:i/>
                <w:sz w:val="20"/>
                <w:highlight w:val="none"/>
              </w:rPr>
            </w:pPr>
            <w:r>
              <w:rPr>
                <w:i/>
                <w:sz w:val="24"/>
                <w:highlight w:val="none"/>
              </w:rPr>
              <w:t>身份证正面</w:t>
            </w:r>
          </w:p>
        </w:tc>
        <w:tc>
          <w:tcPr>
            <w:tcW w:w="284" w:type="dxa"/>
            <w:tcBorders>
              <w:top w:val="nil"/>
              <w:bottom w:val="nil"/>
            </w:tcBorders>
            <w:noWrap w:val="0"/>
          </w:tcPr>
          <w:p w14:paraId="347E1B6B">
            <w:pPr>
              <w:pageBreakBefore w:val="0"/>
              <w:widowControl/>
              <w:spacing w:line="360" w:lineRule="auto"/>
              <w:jc w:val="left"/>
              <w:rPr>
                <w:sz w:val="20"/>
                <w:highlight w:val="none"/>
              </w:rPr>
            </w:pPr>
          </w:p>
        </w:tc>
        <w:tc>
          <w:tcPr>
            <w:tcW w:w="4677" w:type="dxa"/>
            <w:noWrap w:val="0"/>
            <w:vAlign w:val="center"/>
          </w:tcPr>
          <w:p w14:paraId="51A8B7BB">
            <w:pPr>
              <w:pageBreakBefore w:val="0"/>
              <w:widowControl/>
              <w:spacing w:line="360" w:lineRule="auto"/>
              <w:jc w:val="center"/>
              <w:rPr>
                <w:sz w:val="20"/>
                <w:highlight w:val="none"/>
              </w:rPr>
            </w:pPr>
            <w:r>
              <w:rPr>
                <w:i/>
                <w:sz w:val="24"/>
                <w:highlight w:val="none"/>
              </w:rPr>
              <w:t>身份证反面</w:t>
            </w:r>
          </w:p>
        </w:tc>
      </w:tr>
    </w:tbl>
    <w:p w14:paraId="09CDBB9C">
      <w:pPr>
        <w:pStyle w:val="5"/>
        <w:pageBreakBefore w:val="0"/>
        <w:spacing w:line="360" w:lineRule="auto"/>
        <w:rPr>
          <w:highlight w:val="none"/>
        </w:rPr>
      </w:pPr>
    </w:p>
    <w:p w14:paraId="704F7F86">
      <w:pPr>
        <w:pStyle w:val="4"/>
        <w:pageBreakBefore w:val="0"/>
        <w:spacing w:before="0" w:after="0" w:line="360" w:lineRule="auto"/>
        <w:ind w:firstLine="422"/>
        <w:rPr>
          <w:rFonts w:ascii="宋体" w:hAnsi="宋体" w:eastAsia="宋体"/>
          <w:sz w:val="21"/>
          <w:szCs w:val="21"/>
          <w:highlight w:val="none"/>
        </w:rPr>
        <w:sectPr>
          <w:footerReference r:id="rId9" w:type="default"/>
          <w:pgSz w:w="11907" w:h="16840"/>
          <w:pgMar w:top="1134" w:right="1134" w:bottom="1134" w:left="1560" w:header="851" w:footer="851" w:gutter="0"/>
          <w:cols w:space="720" w:num="1"/>
          <w:docGrid w:linePitch="360" w:charSpace="0"/>
        </w:sectPr>
      </w:pPr>
    </w:p>
    <w:p w14:paraId="3B2BABCF">
      <w:pPr>
        <w:pStyle w:val="4"/>
        <w:pageBreakBefore w:val="0"/>
        <w:spacing w:before="0" w:after="0" w:line="360" w:lineRule="auto"/>
        <w:ind w:firstLine="422"/>
        <w:rPr>
          <w:rFonts w:ascii="宋体" w:hAnsi="宋体" w:eastAsia="宋体"/>
          <w:sz w:val="21"/>
          <w:szCs w:val="21"/>
          <w:highlight w:val="none"/>
        </w:rPr>
      </w:pPr>
      <w:r>
        <w:rPr>
          <w:rFonts w:hint="eastAsia" w:ascii="宋体" w:hAnsi="宋体" w:eastAsia="宋体"/>
          <w:sz w:val="21"/>
          <w:szCs w:val="21"/>
          <w:highlight w:val="none"/>
        </w:rPr>
        <w:t>2.法定代表人授权书</w:t>
      </w:r>
    </w:p>
    <w:p w14:paraId="5D21E805">
      <w:pPr>
        <w:pStyle w:val="211"/>
        <w:pageBreakBefore w:val="0"/>
        <w:spacing w:line="360" w:lineRule="auto"/>
        <w:ind w:firstLine="422"/>
        <w:jc w:val="center"/>
        <w:rPr>
          <w:rFonts w:ascii="宋体" w:hAnsi="宋体"/>
          <w:b/>
          <w:sz w:val="21"/>
          <w:szCs w:val="21"/>
          <w:highlight w:val="none"/>
        </w:rPr>
      </w:pPr>
    </w:p>
    <w:p w14:paraId="63A49ADE">
      <w:pPr>
        <w:pStyle w:val="211"/>
        <w:pageBreakBefore w:val="0"/>
        <w:spacing w:line="360" w:lineRule="auto"/>
        <w:ind w:left="420"/>
        <w:rPr>
          <w:rFonts w:ascii="宋体" w:hAnsi="宋体"/>
          <w:sz w:val="21"/>
          <w:szCs w:val="21"/>
          <w:highlight w:val="none"/>
        </w:rPr>
      </w:pPr>
      <w:r>
        <w:rPr>
          <w:rFonts w:hint="eastAsia" w:ascii="宋体" w:hAnsi="宋体"/>
          <w:sz w:val="21"/>
          <w:szCs w:val="21"/>
          <w:highlight w:val="none"/>
        </w:rPr>
        <w:t>本授权书声明：</w:t>
      </w:r>
      <w:r>
        <w:rPr>
          <w:rFonts w:hint="eastAsia" w:ascii="宋体" w:hAnsi="宋体"/>
          <w:sz w:val="21"/>
          <w:szCs w:val="21"/>
          <w:highlight w:val="none"/>
          <w:u w:val="single"/>
        </w:rPr>
        <w:t xml:space="preserve">      （供应商名称）</w:t>
      </w:r>
      <w:r>
        <w:rPr>
          <w:rFonts w:hint="eastAsia" w:ascii="宋体" w:hAnsi="宋体"/>
          <w:sz w:val="21"/>
          <w:szCs w:val="21"/>
          <w:highlight w:val="none"/>
        </w:rPr>
        <w:t>授权</w:t>
      </w:r>
      <w:r>
        <w:rPr>
          <w:rFonts w:hint="eastAsia" w:ascii="宋体" w:hAnsi="宋体"/>
          <w:sz w:val="21"/>
          <w:szCs w:val="21"/>
          <w:highlight w:val="none"/>
          <w:u w:val="single"/>
        </w:rPr>
        <w:t xml:space="preserve">              </w:t>
      </w:r>
      <w:r>
        <w:rPr>
          <w:rFonts w:hint="eastAsia" w:ascii="宋体" w:hAnsi="宋体"/>
          <w:sz w:val="21"/>
          <w:szCs w:val="21"/>
          <w:highlight w:val="none"/>
        </w:rPr>
        <w:t>（被授权人的姓名）为我方就</w:t>
      </w:r>
      <w:r>
        <w:rPr>
          <w:rFonts w:hint="eastAsia" w:ascii="宋体" w:hAnsi="宋体"/>
          <w:sz w:val="21"/>
          <w:szCs w:val="21"/>
          <w:highlight w:val="none"/>
          <w:u w:val="single"/>
        </w:rPr>
        <w:t xml:space="preserve">        </w:t>
      </w:r>
      <w:r>
        <w:rPr>
          <w:rFonts w:hint="eastAsia" w:ascii="宋体" w:hAnsi="宋体"/>
          <w:sz w:val="21"/>
          <w:szCs w:val="21"/>
          <w:highlight w:val="none"/>
        </w:rPr>
        <w:t>项目采购活动的合法代理人，以本公司名义全权处理一切与该项目采购有关的事务</w:t>
      </w:r>
      <w:r>
        <w:rPr>
          <w:rFonts w:hint="eastAsia"/>
          <w:sz w:val="21"/>
          <w:szCs w:val="21"/>
          <w:highlight w:val="none"/>
        </w:rPr>
        <w:t>，其后果由我单位承担。</w:t>
      </w:r>
    </w:p>
    <w:p w14:paraId="77A5B22C">
      <w:pPr>
        <w:pageBreakBefore w:val="0"/>
        <w:spacing w:line="360" w:lineRule="auto"/>
        <w:ind w:firstLine="420"/>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代理人无转委托权，特此委托。</w:t>
      </w:r>
    </w:p>
    <w:p w14:paraId="63C18851">
      <w:pPr>
        <w:pStyle w:val="211"/>
        <w:pageBreakBefore w:val="0"/>
        <w:spacing w:line="360" w:lineRule="auto"/>
        <w:ind w:firstLine="420"/>
        <w:rPr>
          <w:sz w:val="21"/>
          <w:szCs w:val="21"/>
          <w:highlight w:val="none"/>
        </w:rPr>
      </w:pPr>
      <w:r>
        <w:rPr>
          <w:rFonts w:hint="eastAsia"/>
          <w:sz w:val="21"/>
          <w:szCs w:val="21"/>
          <w:highlight w:val="none"/>
        </w:rPr>
        <w:t>委托期限：自本授权委托书签署之日起至投标有效期届满之日止。</w:t>
      </w:r>
    </w:p>
    <w:p w14:paraId="203247CC">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法定代表人：（签字或盖章）_______________________</w:t>
      </w:r>
    </w:p>
    <w:p w14:paraId="25FE9144">
      <w:pPr>
        <w:pStyle w:val="211"/>
        <w:pageBreakBefore w:val="0"/>
        <w:spacing w:line="360" w:lineRule="auto"/>
        <w:ind w:firstLine="420"/>
        <w:rPr>
          <w:rFonts w:ascii="宋体" w:hAnsi="宋体"/>
          <w:sz w:val="21"/>
          <w:szCs w:val="21"/>
          <w:highlight w:val="none"/>
        </w:rPr>
      </w:pPr>
    </w:p>
    <w:p w14:paraId="761B66EE">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授权单位名称（盖章）：_________________________________</w:t>
      </w:r>
    </w:p>
    <w:p w14:paraId="66DDA06E">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地址：_____________________________________</w:t>
      </w:r>
    </w:p>
    <w:p w14:paraId="6987FED3">
      <w:pPr>
        <w:pStyle w:val="211"/>
        <w:pageBreakBefore w:val="0"/>
        <w:spacing w:line="360" w:lineRule="auto"/>
        <w:ind w:firstLine="420"/>
        <w:rPr>
          <w:highlight w:val="none"/>
        </w:rPr>
      </w:pPr>
      <w:r>
        <w:rPr>
          <w:rFonts w:hint="eastAsia" w:ascii="宋体" w:hAnsi="宋体"/>
          <w:sz w:val="21"/>
          <w:szCs w:val="21"/>
          <w:highlight w:val="none"/>
        </w:rPr>
        <w:t>日期：</w:t>
      </w:r>
      <w:bookmarkStart w:id="145" w:name="_Hlt26671380"/>
      <w:bookmarkEnd w:id="145"/>
      <w:bookmarkStart w:id="146" w:name="_格式3__银行出具的资信证明"/>
      <w:bookmarkEnd w:id="146"/>
      <w:bookmarkStart w:id="147" w:name="_Hlt26955070"/>
      <w:bookmarkEnd w:id="147"/>
      <w:r>
        <w:rPr>
          <w:rFonts w:hint="eastAsia" w:ascii="宋体" w:hAnsi="宋体"/>
          <w:sz w:val="21"/>
          <w:szCs w:val="21"/>
          <w:highlight w:val="none"/>
        </w:rPr>
        <w:t xml:space="preserve">     年  月  日</w:t>
      </w:r>
    </w:p>
    <w:p w14:paraId="58D2F098">
      <w:pPr>
        <w:pageBreakBefore w:val="0"/>
        <w:spacing w:line="360" w:lineRule="auto"/>
        <w:rPr>
          <w:szCs w:val="21"/>
          <w:highlight w:val="none"/>
        </w:rPr>
      </w:pPr>
    </w:p>
    <w:p w14:paraId="6D15DAFE">
      <w:pPr>
        <w:pageBreakBefore w:val="0"/>
        <w:spacing w:line="360" w:lineRule="auto"/>
        <w:rPr>
          <w:rFonts w:ascii="Microsoft New Tai Lue" w:hAnsi="Microsoft New Tai Lue" w:cs="Microsoft New Tai Lue"/>
          <w:highlight w:val="none"/>
        </w:rPr>
      </w:pPr>
      <w:r>
        <w:rPr>
          <w:rFonts w:hint="eastAsia"/>
          <w:szCs w:val="21"/>
          <w:highlight w:val="none"/>
        </w:rPr>
        <w:t>附：</w:t>
      </w:r>
      <w:r>
        <w:rPr>
          <w:szCs w:val="21"/>
          <w:highlight w:val="none"/>
        </w:rPr>
        <w:t>授权代表</w:t>
      </w:r>
      <w:r>
        <w:rPr>
          <w:rFonts w:hint="eastAsia"/>
          <w:szCs w:val="21"/>
          <w:highlight w:val="none"/>
        </w:rPr>
        <w:t>有效期内的身份证复印件</w:t>
      </w:r>
      <w:r>
        <w:rPr>
          <w:rFonts w:ascii="Microsoft New Tai Lue" w:hAnsi="Microsoft New Tai Lue" w:cs="Microsoft New Tai Lue"/>
          <w:highlight w:val="none"/>
        </w:rPr>
        <w:t>（正反面）</w:t>
      </w:r>
    </w:p>
    <w:tbl>
      <w:tblPr>
        <w:tblStyle w:val="4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78"/>
        <w:gridCol w:w="4695"/>
      </w:tblGrid>
      <w:tr w14:paraId="0B372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noWrap w:val="0"/>
            <w:vAlign w:val="center"/>
          </w:tcPr>
          <w:p w14:paraId="3CAD4165">
            <w:pPr>
              <w:pStyle w:val="16"/>
              <w:pageBreakBefore w:val="0"/>
              <w:spacing w:line="360" w:lineRule="auto"/>
              <w:jc w:val="center"/>
              <w:rPr>
                <w:i/>
                <w:sz w:val="20"/>
                <w:highlight w:val="none"/>
              </w:rPr>
            </w:pPr>
            <w:r>
              <w:rPr>
                <w:i/>
                <w:sz w:val="24"/>
                <w:highlight w:val="none"/>
              </w:rPr>
              <w:t>身份证正面</w:t>
            </w:r>
          </w:p>
        </w:tc>
        <w:tc>
          <w:tcPr>
            <w:tcW w:w="278" w:type="dxa"/>
            <w:tcBorders>
              <w:top w:val="nil"/>
              <w:bottom w:val="nil"/>
            </w:tcBorders>
            <w:noWrap w:val="0"/>
          </w:tcPr>
          <w:p w14:paraId="108295BA">
            <w:pPr>
              <w:pageBreakBefore w:val="0"/>
              <w:widowControl/>
              <w:spacing w:line="360" w:lineRule="auto"/>
              <w:jc w:val="left"/>
              <w:rPr>
                <w:sz w:val="20"/>
                <w:highlight w:val="none"/>
              </w:rPr>
            </w:pPr>
          </w:p>
        </w:tc>
        <w:tc>
          <w:tcPr>
            <w:tcW w:w="4695" w:type="dxa"/>
            <w:noWrap w:val="0"/>
            <w:vAlign w:val="center"/>
          </w:tcPr>
          <w:p w14:paraId="389F1AA4">
            <w:pPr>
              <w:pageBreakBefore w:val="0"/>
              <w:widowControl/>
              <w:spacing w:line="360" w:lineRule="auto"/>
              <w:jc w:val="center"/>
              <w:rPr>
                <w:sz w:val="20"/>
                <w:highlight w:val="none"/>
              </w:rPr>
            </w:pPr>
            <w:r>
              <w:rPr>
                <w:i/>
                <w:sz w:val="24"/>
                <w:highlight w:val="none"/>
              </w:rPr>
              <w:t>身份证反面</w:t>
            </w:r>
          </w:p>
        </w:tc>
      </w:tr>
    </w:tbl>
    <w:p w14:paraId="195A387A">
      <w:pPr>
        <w:pStyle w:val="38"/>
        <w:pageBreakBefore w:val="0"/>
        <w:spacing w:line="360" w:lineRule="auto"/>
        <w:rPr>
          <w:rFonts w:ascii="Times New Roman" w:hAnsi="Times New Roman"/>
          <w:b/>
          <w:bCs/>
          <w:szCs w:val="21"/>
          <w:highlight w:val="none"/>
        </w:rPr>
      </w:pPr>
      <w:r>
        <w:rPr>
          <w:rFonts w:ascii="Times New Roman" w:hAnsi="Times New Roman"/>
          <w:b/>
          <w:bCs/>
          <w:szCs w:val="21"/>
          <w:highlight w:val="none"/>
        </w:rPr>
        <w:t>注：</w:t>
      </w:r>
    </w:p>
    <w:p w14:paraId="1A8ED392">
      <w:pPr>
        <w:pStyle w:val="38"/>
        <w:pageBreakBefore w:val="0"/>
        <w:spacing w:line="360" w:lineRule="auto"/>
        <w:ind w:firstLine="420"/>
        <w:rPr>
          <w:rFonts w:ascii="Times New Roman" w:hAnsi="Times New Roman"/>
          <w:b/>
          <w:bCs/>
          <w:szCs w:val="21"/>
          <w:highlight w:val="none"/>
        </w:rPr>
      </w:pPr>
      <w:r>
        <w:rPr>
          <w:rFonts w:hint="eastAsia" w:ascii="Times New Roman" w:hAnsi="Times New Roman"/>
          <w:b/>
          <w:bCs/>
          <w:szCs w:val="21"/>
          <w:highlight w:val="none"/>
        </w:rPr>
        <w:t>1.若供应商为分公司、分支机构等依法无须设置法定代表人职务的单位（仅当招标文件注明允许上述单位投标时），法定代表人签字处可由单位负责人签署。</w:t>
      </w:r>
    </w:p>
    <w:p w14:paraId="52880384">
      <w:pPr>
        <w:pStyle w:val="38"/>
        <w:pageBreakBefore w:val="0"/>
        <w:spacing w:line="360" w:lineRule="auto"/>
        <w:ind w:firstLine="420"/>
        <w:rPr>
          <w:rFonts w:ascii="Times New Roman" w:hAnsi="Times New Roman"/>
          <w:b/>
          <w:bCs/>
          <w:szCs w:val="21"/>
          <w:highlight w:val="none"/>
        </w:rPr>
      </w:pPr>
      <w:r>
        <w:rPr>
          <w:rFonts w:hint="eastAsia" w:ascii="Times New Roman" w:hAnsi="Times New Roman"/>
          <w:b/>
          <w:bCs/>
          <w:szCs w:val="21"/>
          <w:highlight w:val="none"/>
        </w:rPr>
        <w:t>2.若</w:t>
      </w:r>
      <w:r>
        <w:rPr>
          <w:rFonts w:hint="eastAsia" w:ascii="Times New Roman" w:hAnsi="Times New Roman"/>
          <w:b/>
          <w:bCs/>
          <w:szCs w:val="21"/>
          <w:highlight w:val="none"/>
          <w:lang w:eastAsia="zh-CN"/>
        </w:rPr>
        <w:t>响应文件</w:t>
      </w:r>
      <w:r>
        <w:rPr>
          <w:rFonts w:hint="eastAsia" w:ascii="Times New Roman" w:hAnsi="Times New Roman"/>
          <w:b/>
          <w:bCs/>
          <w:szCs w:val="21"/>
          <w:highlight w:val="none"/>
        </w:rPr>
        <w:t>中签字之处均为法定代表人（单位负责人）本人签署，则可不提供本《授权委托书》，但须提供《法定代表人（单位负责人）身份证明》。</w:t>
      </w:r>
    </w:p>
    <w:p w14:paraId="7141888B">
      <w:pPr>
        <w:pStyle w:val="5"/>
        <w:pageBreakBefore w:val="0"/>
        <w:spacing w:line="360" w:lineRule="auto"/>
        <w:rPr>
          <w:highlight w:val="none"/>
        </w:rPr>
      </w:pPr>
    </w:p>
    <w:p w14:paraId="13CB5C47">
      <w:pPr>
        <w:pStyle w:val="4"/>
        <w:pageBreakBefore w:val="0"/>
        <w:spacing w:line="360" w:lineRule="auto"/>
        <w:jc w:val="both"/>
        <w:rPr>
          <w:rFonts w:ascii="宋体" w:hAnsi="宋体" w:eastAsia="宋体"/>
          <w:sz w:val="21"/>
          <w:szCs w:val="21"/>
          <w:highlight w:val="none"/>
        </w:rPr>
        <w:sectPr>
          <w:pgSz w:w="11907" w:h="16840"/>
          <w:pgMar w:top="1134" w:right="1134" w:bottom="1134" w:left="1560" w:header="851" w:footer="851" w:gutter="0"/>
          <w:cols w:space="720" w:num="1"/>
          <w:docGrid w:linePitch="360" w:charSpace="0"/>
        </w:sectPr>
      </w:pPr>
    </w:p>
    <w:p w14:paraId="075D45B0">
      <w:pPr>
        <w:pStyle w:val="4"/>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3.供应商资格声明书 </w:t>
      </w:r>
    </w:p>
    <w:p w14:paraId="7BFBFDE7">
      <w:pPr>
        <w:pageBreakBefore w:val="0"/>
        <w:tabs>
          <w:tab w:val="left" w:pos="5580"/>
        </w:tabs>
        <w:spacing w:line="360" w:lineRule="auto"/>
        <w:rPr>
          <w:szCs w:val="21"/>
          <w:highlight w:val="none"/>
        </w:rPr>
      </w:pPr>
      <w:r>
        <w:rPr>
          <w:rFonts w:hint="eastAsia"/>
          <w:szCs w:val="21"/>
          <w:highlight w:val="none"/>
        </w:rPr>
        <w:t>致：</w:t>
      </w:r>
      <w:r>
        <w:rPr>
          <w:rFonts w:hint="eastAsia"/>
          <w:szCs w:val="21"/>
          <w:highlight w:val="none"/>
          <w:u w:val="single"/>
        </w:rPr>
        <w:t>采购人或采购代理机构</w:t>
      </w:r>
    </w:p>
    <w:p w14:paraId="6A5468B1">
      <w:pPr>
        <w:pageBreakBefore w:val="0"/>
        <w:spacing w:line="360" w:lineRule="auto"/>
        <w:ind w:firstLine="420"/>
        <w:rPr>
          <w:szCs w:val="21"/>
          <w:highlight w:val="none"/>
        </w:rPr>
      </w:pPr>
      <w:r>
        <w:rPr>
          <w:rFonts w:hint="eastAsia"/>
          <w:szCs w:val="21"/>
          <w:highlight w:val="none"/>
        </w:rPr>
        <w:t>在参与本次项目响应中，我单位承诺：</w:t>
      </w:r>
    </w:p>
    <w:p w14:paraId="0D67ED86">
      <w:pPr>
        <w:pageBreakBefore w:val="0"/>
        <w:numPr>
          <w:ilvl w:val="0"/>
          <w:numId w:val="4"/>
        </w:numPr>
        <w:spacing w:line="360" w:lineRule="auto"/>
        <w:ind w:left="1134"/>
        <w:jc w:val="left"/>
        <w:rPr>
          <w:szCs w:val="21"/>
          <w:highlight w:val="none"/>
        </w:rPr>
      </w:pPr>
      <w:r>
        <w:rPr>
          <w:rFonts w:hint="eastAsia"/>
          <w:szCs w:val="21"/>
          <w:highlight w:val="none"/>
        </w:rPr>
        <w:t>具有良好的商业信誉和健全的财务会计制度；</w:t>
      </w:r>
    </w:p>
    <w:p w14:paraId="67EE2535">
      <w:pPr>
        <w:pageBreakBefore w:val="0"/>
        <w:numPr>
          <w:ilvl w:val="0"/>
          <w:numId w:val="4"/>
        </w:numPr>
        <w:spacing w:line="360" w:lineRule="auto"/>
        <w:ind w:left="1134"/>
        <w:jc w:val="left"/>
        <w:rPr>
          <w:szCs w:val="21"/>
          <w:highlight w:val="none"/>
        </w:rPr>
      </w:pPr>
      <w:r>
        <w:rPr>
          <w:rFonts w:hint="eastAsia"/>
          <w:szCs w:val="21"/>
          <w:highlight w:val="none"/>
        </w:rPr>
        <w:t>具有履行合同所必需的设备和专业技术能力；</w:t>
      </w:r>
    </w:p>
    <w:p w14:paraId="389A536F">
      <w:pPr>
        <w:pageBreakBefore w:val="0"/>
        <w:numPr>
          <w:ilvl w:val="0"/>
          <w:numId w:val="4"/>
        </w:numPr>
        <w:spacing w:line="360" w:lineRule="auto"/>
        <w:ind w:left="1134"/>
        <w:jc w:val="left"/>
        <w:rPr>
          <w:szCs w:val="21"/>
          <w:highlight w:val="none"/>
        </w:rPr>
      </w:pPr>
      <w:r>
        <w:rPr>
          <w:rFonts w:hint="eastAsia"/>
          <w:szCs w:val="21"/>
          <w:highlight w:val="none"/>
        </w:rPr>
        <w:t>具有依法缴纳税收和社会保障资金的良好记录；</w:t>
      </w:r>
    </w:p>
    <w:p w14:paraId="11556D2B">
      <w:pPr>
        <w:pageBreakBefore w:val="0"/>
        <w:numPr>
          <w:ilvl w:val="0"/>
          <w:numId w:val="4"/>
        </w:numPr>
        <w:spacing w:line="360" w:lineRule="auto"/>
        <w:ind w:left="1134"/>
        <w:jc w:val="left"/>
        <w:rPr>
          <w:szCs w:val="21"/>
          <w:highlight w:val="none"/>
        </w:rPr>
      </w:pPr>
      <w:r>
        <w:rPr>
          <w:rFonts w:hint="eastAsia"/>
          <w:szCs w:val="21"/>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D1E0313">
      <w:pPr>
        <w:pageBreakBefore w:val="0"/>
        <w:numPr>
          <w:ilvl w:val="0"/>
          <w:numId w:val="4"/>
        </w:numPr>
        <w:spacing w:line="360" w:lineRule="auto"/>
        <w:ind w:left="1134"/>
        <w:jc w:val="left"/>
        <w:rPr>
          <w:szCs w:val="21"/>
          <w:highlight w:val="none"/>
        </w:rPr>
      </w:pPr>
      <w:r>
        <w:rPr>
          <w:rFonts w:hint="eastAsia"/>
          <w:szCs w:val="21"/>
          <w:highlight w:val="none"/>
        </w:rPr>
        <w:t>我单位不存在为采购项目提供整体设计、规范编制或者项目管理、监理、检测等服务后，再参加该采购项目的其他采购活动的情形（单一来源采购项目除外）；</w:t>
      </w:r>
    </w:p>
    <w:p w14:paraId="656A670B">
      <w:pPr>
        <w:pageBreakBefore w:val="0"/>
        <w:numPr>
          <w:ilvl w:val="0"/>
          <w:numId w:val="4"/>
        </w:numPr>
        <w:spacing w:line="360" w:lineRule="auto"/>
        <w:ind w:left="1134"/>
        <w:jc w:val="left"/>
        <w:rPr>
          <w:szCs w:val="21"/>
          <w:highlight w:val="none"/>
        </w:rPr>
      </w:pPr>
      <w:r>
        <w:rPr>
          <w:rFonts w:hint="eastAsia"/>
          <w:szCs w:val="21"/>
          <w:highlight w:val="none"/>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625DA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7EF2EB4F">
            <w:pPr>
              <w:pageBreakBefore w:val="0"/>
              <w:spacing w:line="360" w:lineRule="auto"/>
              <w:jc w:val="center"/>
              <w:rPr>
                <w:szCs w:val="21"/>
                <w:highlight w:val="none"/>
              </w:rPr>
            </w:pPr>
            <w:r>
              <w:rPr>
                <w:rFonts w:hint="eastAsia"/>
                <w:szCs w:val="21"/>
                <w:highlight w:val="none"/>
              </w:rPr>
              <w:t>序号</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6B7ABDF5">
            <w:pPr>
              <w:pageBreakBefore w:val="0"/>
              <w:spacing w:line="360" w:lineRule="auto"/>
              <w:jc w:val="center"/>
              <w:rPr>
                <w:szCs w:val="21"/>
                <w:highlight w:val="none"/>
              </w:rPr>
            </w:pPr>
            <w:r>
              <w:rPr>
                <w:rFonts w:hint="eastAsia"/>
                <w:szCs w:val="21"/>
                <w:highlight w:val="none"/>
              </w:rPr>
              <w:t>单位名称</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51E84FAB">
            <w:pPr>
              <w:pageBreakBefore w:val="0"/>
              <w:spacing w:line="360" w:lineRule="auto"/>
              <w:jc w:val="center"/>
              <w:rPr>
                <w:szCs w:val="21"/>
                <w:highlight w:val="none"/>
              </w:rPr>
            </w:pPr>
            <w:r>
              <w:rPr>
                <w:rFonts w:hint="eastAsia"/>
                <w:szCs w:val="21"/>
                <w:highlight w:val="none"/>
              </w:rPr>
              <w:t>相互关系</w:t>
            </w:r>
          </w:p>
        </w:tc>
      </w:tr>
      <w:tr w14:paraId="28B6F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0DB4407C">
            <w:pPr>
              <w:pageBreakBefore w:val="0"/>
              <w:spacing w:line="360" w:lineRule="auto"/>
              <w:jc w:val="center"/>
              <w:rPr>
                <w:szCs w:val="21"/>
                <w:highlight w:val="none"/>
              </w:rPr>
            </w:pPr>
            <w:r>
              <w:rPr>
                <w:rFonts w:hint="eastAsia"/>
                <w:szCs w:val="21"/>
                <w:highlight w:val="none"/>
              </w:rPr>
              <w:t>1</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4D22B7C5">
            <w:pPr>
              <w:pageBreakBefore w:val="0"/>
              <w:spacing w:line="360" w:lineRule="auto"/>
              <w:jc w:val="center"/>
              <w:rPr>
                <w:b/>
                <w:bCs/>
                <w:szCs w:val="21"/>
                <w:highlight w:val="none"/>
              </w:rPr>
            </w:pPr>
            <w:r>
              <w:rPr>
                <w:rFonts w:hint="eastAsia"/>
                <w:b/>
                <w:bCs/>
                <w:szCs w:val="21"/>
                <w:highlight w:val="none"/>
              </w:rPr>
              <w:t>/</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48008B38">
            <w:pPr>
              <w:pageBreakBefore w:val="0"/>
              <w:spacing w:line="360" w:lineRule="auto"/>
              <w:jc w:val="center"/>
              <w:rPr>
                <w:b/>
                <w:bCs/>
                <w:szCs w:val="21"/>
                <w:highlight w:val="none"/>
              </w:rPr>
            </w:pPr>
            <w:r>
              <w:rPr>
                <w:rFonts w:hint="eastAsia"/>
                <w:b/>
                <w:bCs/>
                <w:szCs w:val="21"/>
                <w:highlight w:val="none"/>
              </w:rPr>
              <w:t>/</w:t>
            </w:r>
          </w:p>
        </w:tc>
      </w:tr>
      <w:tr w14:paraId="57AA9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5252B9A3">
            <w:pPr>
              <w:pageBreakBefore w:val="0"/>
              <w:spacing w:line="360" w:lineRule="auto"/>
              <w:jc w:val="center"/>
              <w:rPr>
                <w:szCs w:val="21"/>
                <w:highlight w:val="none"/>
              </w:rPr>
            </w:pPr>
            <w:r>
              <w:rPr>
                <w:rFonts w:hint="eastAsia"/>
                <w:szCs w:val="21"/>
                <w:highlight w:val="none"/>
              </w:rPr>
              <w:t>2</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0EAA4B7E">
            <w:pPr>
              <w:pageBreakBefore w:val="0"/>
              <w:spacing w:line="360" w:lineRule="auto"/>
              <w:jc w:val="center"/>
              <w:rPr>
                <w:b/>
                <w:bCs/>
                <w:szCs w:val="21"/>
                <w:highlight w:val="none"/>
              </w:rPr>
            </w:pPr>
            <w:r>
              <w:rPr>
                <w:rFonts w:hint="eastAsia"/>
                <w:b/>
                <w:bCs/>
                <w:szCs w:val="21"/>
                <w:highlight w:val="none"/>
              </w:rPr>
              <w:t>/</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238A138D">
            <w:pPr>
              <w:pageBreakBefore w:val="0"/>
              <w:spacing w:line="360" w:lineRule="auto"/>
              <w:jc w:val="center"/>
              <w:rPr>
                <w:b/>
                <w:bCs/>
                <w:szCs w:val="21"/>
                <w:highlight w:val="none"/>
              </w:rPr>
            </w:pPr>
            <w:r>
              <w:rPr>
                <w:rFonts w:hint="eastAsia"/>
                <w:b/>
                <w:bCs/>
                <w:szCs w:val="21"/>
                <w:highlight w:val="none"/>
              </w:rPr>
              <w:t>/</w:t>
            </w:r>
          </w:p>
        </w:tc>
      </w:tr>
      <w:tr w14:paraId="2B874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4455303A">
            <w:pPr>
              <w:pageBreakBefore w:val="0"/>
              <w:spacing w:line="360" w:lineRule="auto"/>
              <w:jc w:val="center"/>
              <w:rPr>
                <w:szCs w:val="21"/>
                <w:highlight w:val="none"/>
              </w:rPr>
            </w:pPr>
            <w:r>
              <w:rPr>
                <w:rFonts w:hint="eastAsia"/>
                <w:szCs w:val="21"/>
                <w:highlight w:val="none"/>
              </w:rPr>
              <w:t>…</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5FB10036">
            <w:pPr>
              <w:pageBreakBefore w:val="0"/>
              <w:spacing w:line="360" w:lineRule="auto"/>
              <w:jc w:val="center"/>
              <w:rPr>
                <w:b/>
                <w:bCs/>
                <w:szCs w:val="21"/>
                <w:highlight w:val="none"/>
              </w:rPr>
            </w:pPr>
            <w:r>
              <w:rPr>
                <w:rFonts w:hint="eastAsia"/>
                <w:b/>
                <w:bCs/>
                <w:szCs w:val="21"/>
                <w:highlight w:val="none"/>
              </w:rPr>
              <w:t>/</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12EA9065">
            <w:pPr>
              <w:pageBreakBefore w:val="0"/>
              <w:spacing w:line="360" w:lineRule="auto"/>
              <w:jc w:val="center"/>
              <w:rPr>
                <w:b/>
                <w:bCs/>
                <w:szCs w:val="21"/>
                <w:highlight w:val="none"/>
              </w:rPr>
            </w:pPr>
            <w:r>
              <w:rPr>
                <w:rFonts w:hint="eastAsia"/>
                <w:b/>
                <w:bCs/>
                <w:szCs w:val="21"/>
                <w:highlight w:val="none"/>
              </w:rPr>
              <w:t>/</w:t>
            </w:r>
          </w:p>
        </w:tc>
      </w:tr>
    </w:tbl>
    <w:p w14:paraId="7A81943E">
      <w:pPr>
        <w:pageBreakBefore w:val="0"/>
        <w:spacing w:line="360" w:lineRule="auto"/>
        <w:rPr>
          <w:szCs w:val="21"/>
          <w:highlight w:val="none"/>
        </w:rPr>
      </w:pPr>
    </w:p>
    <w:p w14:paraId="4AFAE51F">
      <w:pPr>
        <w:pageBreakBefore w:val="0"/>
        <w:spacing w:line="360" w:lineRule="auto"/>
        <w:ind w:firstLine="420"/>
        <w:rPr>
          <w:szCs w:val="21"/>
          <w:highlight w:val="none"/>
        </w:rPr>
      </w:pPr>
      <w:r>
        <w:rPr>
          <w:rFonts w:hint="eastAsia"/>
          <w:szCs w:val="21"/>
          <w:highlight w:val="none"/>
        </w:rPr>
        <w:t>上述声明真实有效，否则我方负全部责任。</w:t>
      </w:r>
    </w:p>
    <w:p w14:paraId="32C521DD">
      <w:pPr>
        <w:pageBreakBefore w:val="0"/>
        <w:spacing w:line="360" w:lineRule="auto"/>
        <w:rPr>
          <w:szCs w:val="21"/>
          <w:highlight w:val="none"/>
        </w:rPr>
      </w:pPr>
    </w:p>
    <w:p w14:paraId="1D1FE962">
      <w:pPr>
        <w:pageBreakBefore w:val="0"/>
        <w:spacing w:before="25" w:after="25" w:line="360" w:lineRule="auto"/>
        <w:jc w:val="right"/>
        <w:rPr>
          <w:szCs w:val="21"/>
          <w:highlight w:val="none"/>
        </w:rPr>
      </w:pPr>
      <w:r>
        <w:rPr>
          <w:rFonts w:hint="eastAsia"/>
          <w:szCs w:val="21"/>
          <w:highlight w:val="none"/>
        </w:rPr>
        <w:t>供应商名称（加盖公章）：</w:t>
      </w:r>
      <w:r>
        <w:rPr>
          <w:rFonts w:hint="eastAsia"/>
          <w:szCs w:val="21"/>
          <w:highlight w:val="none"/>
          <w:u w:val="single"/>
        </w:rPr>
        <w:t xml:space="preserve">            </w:t>
      </w:r>
      <w:r>
        <w:rPr>
          <w:rFonts w:hint="eastAsia"/>
          <w:szCs w:val="21"/>
          <w:highlight w:val="none"/>
        </w:rPr>
        <w:t xml:space="preserve"> </w:t>
      </w:r>
    </w:p>
    <w:p w14:paraId="6CBC7167">
      <w:pPr>
        <w:pageBreakBefore w:val="0"/>
        <w:spacing w:line="360" w:lineRule="auto"/>
        <w:ind w:right="360" w:firstLine="480"/>
        <w:jc w:val="right"/>
        <w:rPr>
          <w:szCs w:val="21"/>
          <w:highlight w:val="none"/>
        </w:rPr>
      </w:pPr>
      <w:r>
        <w:rPr>
          <w:rFonts w:hint="eastAsia"/>
          <w:szCs w:val="21"/>
          <w:highlight w:val="none"/>
        </w:rPr>
        <w:t>日期：</w:t>
      </w:r>
      <w:r>
        <w:rPr>
          <w:rFonts w:hint="eastAsia"/>
          <w:szCs w:val="21"/>
          <w:highlight w:val="none"/>
          <w:u w:val="single"/>
        </w:rPr>
        <w:t xml:space="preserve"> </w:t>
      </w:r>
      <w:r>
        <w:rPr>
          <w:szCs w:val="21"/>
          <w:highlight w:val="none"/>
          <w:u w:val="single"/>
        </w:rPr>
        <w:t xml:space="preserve">  </w:t>
      </w:r>
      <w:r>
        <w:rPr>
          <w:rFonts w:hint="eastAsia"/>
          <w:szCs w:val="21"/>
          <w:highlight w:val="none"/>
          <w:u w:val="single"/>
        </w:rPr>
        <w:t xml:space="preserve">  </w:t>
      </w:r>
      <w:r>
        <w:rPr>
          <w:rFonts w:hint="eastAsia"/>
          <w:szCs w:val="21"/>
          <w:highlight w:val="none"/>
        </w:rPr>
        <w:t>年</w:t>
      </w:r>
      <w:r>
        <w:rPr>
          <w:rFonts w:hint="eastAsia"/>
          <w:szCs w:val="21"/>
          <w:highlight w:val="none"/>
          <w:u w:val="single"/>
        </w:rPr>
        <w:t xml:space="preserve">    </w:t>
      </w:r>
      <w:r>
        <w:rPr>
          <w:rFonts w:hint="eastAsia"/>
          <w:szCs w:val="21"/>
          <w:highlight w:val="none"/>
        </w:rPr>
        <w:t>月</w:t>
      </w:r>
      <w:r>
        <w:rPr>
          <w:rFonts w:hint="eastAsia"/>
          <w:szCs w:val="21"/>
          <w:highlight w:val="none"/>
          <w:u w:val="single"/>
        </w:rPr>
        <w:t xml:space="preserve">    </w:t>
      </w:r>
      <w:r>
        <w:rPr>
          <w:rFonts w:hint="eastAsia"/>
          <w:szCs w:val="21"/>
          <w:highlight w:val="none"/>
        </w:rPr>
        <w:t>日</w:t>
      </w:r>
    </w:p>
    <w:p w14:paraId="7B07D03D">
      <w:pPr>
        <w:pageBreakBefore w:val="0"/>
        <w:spacing w:before="25" w:after="25" w:line="360" w:lineRule="auto"/>
        <w:jc w:val="right"/>
        <w:rPr>
          <w:szCs w:val="21"/>
          <w:highlight w:val="none"/>
        </w:rPr>
      </w:pPr>
    </w:p>
    <w:p w14:paraId="4C02B2F0">
      <w:pPr>
        <w:pageBreakBefore w:val="0"/>
        <w:spacing w:line="360" w:lineRule="auto"/>
        <w:rPr>
          <w:szCs w:val="21"/>
          <w:highlight w:val="none"/>
        </w:rPr>
      </w:pPr>
    </w:p>
    <w:p w14:paraId="5300284A">
      <w:pPr>
        <w:pageBreakBefore w:val="0"/>
        <w:spacing w:line="360" w:lineRule="auto"/>
        <w:rPr>
          <w:szCs w:val="21"/>
          <w:highlight w:val="none"/>
        </w:rPr>
      </w:pPr>
      <w:r>
        <w:rPr>
          <w:rFonts w:hint="eastAsia"/>
          <w:szCs w:val="21"/>
          <w:highlight w:val="none"/>
        </w:rPr>
        <w:t>说明：供应商承诺不实的，依据《</w:t>
      </w:r>
      <w:r>
        <w:rPr>
          <w:rFonts w:hint="eastAsia" w:ascii="宋体" w:hAnsi="宋体" w:cs="宋体"/>
          <w:szCs w:val="21"/>
          <w:highlight w:val="none"/>
        </w:rPr>
        <w:t>中华人民共和国政府采购法</w:t>
      </w:r>
      <w:r>
        <w:rPr>
          <w:rFonts w:hint="eastAsia"/>
          <w:szCs w:val="21"/>
          <w:highlight w:val="none"/>
        </w:rPr>
        <w:t>》第七十七条“提供虚假材料谋取中标、成交的”有关规定予以处理。</w:t>
      </w:r>
    </w:p>
    <w:p w14:paraId="78DDEEAC">
      <w:pPr>
        <w:pageBreakBefore w:val="0"/>
        <w:spacing w:line="360" w:lineRule="auto"/>
        <w:ind w:firstLine="420"/>
        <w:contextualSpacing/>
        <w:rPr>
          <w:rFonts w:ascii="宋体" w:hAnsi="宋体"/>
          <w:bCs/>
          <w:szCs w:val="21"/>
          <w:highlight w:val="none"/>
        </w:rPr>
      </w:pPr>
    </w:p>
    <w:p w14:paraId="00857752">
      <w:pPr>
        <w:pageBreakBefore w:val="0"/>
        <w:spacing w:line="360" w:lineRule="auto"/>
        <w:jc w:val="center"/>
        <w:rPr>
          <w:rFonts w:hint="eastAsia" w:ascii="宋体" w:hAnsi="宋体" w:eastAsia="宋体" w:cs="Times New Roman"/>
          <w:bCs/>
          <w:color w:val="000000"/>
          <w:sz w:val="30"/>
          <w:szCs w:val="30"/>
          <w:highlight w:val="none"/>
          <w:lang w:val="en-US" w:eastAsia="zh-CN"/>
        </w:rPr>
      </w:pPr>
    </w:p>
    <w:p w14:paraId="4F15D224">
      <w:pPr>
        <w:pageBreakBefore w:val="0"/>
        <w:spacing w:line="360" w:lineRule="auto"/>
        <w:jc w:val="center"/>
        <w:rPr>
          <w:rFonts w:hint="eastAsia" w:ascii="宋体" w:hAnsi="宋体" w:eastAsia="宋体" w:cs="Times New Roman"/>
          <w:b/>
          <w:bCs w:val="0"/>
          <w:color w:val="000000"/>
          <w:sz w:val="21"/>
          <w:szCs w:val="21"/>
          <w:highlight w:val="none"/>
          <w:lang w:val="en-US" w:eastAsia="zh-CN"/>
        </w:rPr>
      </w:pPr>
    </w:p>
    <w:p w14:paraId="2E416B31">
      <w:pPr>
        <w:pageBreakBefore w:val="0"/>
        <w:spacing w:line="360" w:lineRule="auto"/>
        <w:rPr>
          <w:highlight w:val="none"/>
        </w:rPr>
        <w:sectPr>
          <w:pgSz w:w="11907" w:h="16840"/>
          <w:pgMar w:top="1134" w:right="1134" w:bottom="1134" w:left="1560" w:header="851" w:footer="851" w:gutter="0"/>
          <w:cols w:space="720" w:num="1"/>
          <w:docGrid w:linePitch="360" w:charSpace="0"/>
        </w:sectPr>
      </w:pPr>
    </w:p>
    <w:p w14:paraId="4A226031">
      <w:pPr>
        <w:pStyle w:val="42"/>
        <w:pageBreakBefore w:val="0"/>
        <w:spacing w:line="360" w:lineRule="auto"/>
        <w:rPr>
          <w:highlight w:val="none"/>
        </w:rPr>
      </w:pPr>
    </w:p>
    <w:p w14:paraId="7414C5D8">
      <w:pPr>
        <w:pageBreakBefore w:val="0"/>
        <w:spacing w:line="360" w:lineRule="auto"/>
        <w:rPr>
          <w:highlight w:val="none"/>
        </w:rPr>
      </w:pPr>
    </w:p>
    <w:p w14:paraId="59C5D648">
      <w:pPr>
        <w:pageBreakBefore w:val="0"/>
        <w:spacing w:line="360" w:lineRule="auto"/>
        <w:jc w:val="center"/>
        <w:outlineLvl w:val="4"/>
        <w:rPr>
          <w:rFonts w:ascii="宋体" w:hAnsi="宋体" w:cs="宋体"/>
          <w:b/>
          <w:bCs/>
          <w:szCs w:val="21"/>
          <w:highlight w:val="none"/>
        </w:rPr>
      </w:pPr>
      <w:r>
        <w:rPr>
          <w:rFonts w:hint="eastAsia" w:ascii="宋体" w:hAnsi="宋体" w:cs="宋体"/>
          <w:b/>
          <w:bCs/>
          <w:szCs w:val="21"/>
          <w:highlight w:val="none"/>
        </w:rPr>
        <w:t>4.诚信承诺书</w:t>
      </w:r>
    </w:p>
    <w:p w14:paraId="6D5A1587">
      <w:pPr>
        <w:pageBreakBefore w:val="0"/>
        <w:spacing w:line="360" w:lineRule="auto"/>
        <w:rPr>
          <w:rFonts w:ascii="宋体" w:hAnsi="宋体" w:cs="宋体"/>
          <w:bCs/>
          <w:szCs w:val="21"/>
          <w:highlight w:val="none"/>
        </w:rPr>
      </w:pPr>
      <w:r>
        <w:rPr>
          <w:rFonts w:hint="eastAsia" w:ascii="宋体" w:hAnsi="宋体" w:cs="宋体"/>
          <w:szCs w:val="21"/>
          <w:highlight w:val="none"/>
          <w:u w:val="single"/>
        </w:rPr>
        <w:t xml:space="preserve">           （采购人名称）</w:t>
      </w:r>
      <w:r>
        <w:rPr>
          <w:rFonts w:hint="eastAsia" w:ascii="宋体" w:hAnsi="宋体" w:cs="宋体"/>
          <w:szCs w:val="21"/>
          <w:highlight w:val="none"/>
        </w:rPr>
        <w:t>：</w:t>
      </w:r>
    </w:p>
    <w:p w14:paraId="16FB1507">
      <w:pPr>
        <w:pageBreakBefore w:val="0"/>
        <w:spacing w:line="360" w:lineRule="auto"/>
        <w:ind w:firstLine="480"/>
        <w:rPr>
          <w:rFonts w:ascii="宋体" w:hAnsi="宋体" w:cs="宋体"/>
          <w:szCs w:val="21"/>
          <w:highlight w:val="none"/>
        </w:rPr>
      </w:pPr>
      <w:r>
        <w:rPr>
          <w:rFonts w:hint="eastAsia" w:ascii="宋体" w:hAnsi="宋体" w:cs="宋体"/>
          <w:szCs w:val="21"/>
          <w:highlight w:val="none"/>
        </w:rPr>
        <w:t>我单位在参加贵单位组织的</w:t>
      </w:r>
      <w:r>
        <w:rPr>
          <w:rFonts w:hint="eastAsia" w:ascii="宋体" w:hAnsi="宋体" w:cs="宋体"/>
          <w:szCs w:val="21"/>
          <w:highlight w:val="none"/>
          <w:u w:val="single"/>
        </w:rPr>
        <w:t xml:space="preserve">                         项目</w:t>
      </w:r>
      <w:r>
        <w:rPr>
          <w:rFonts w:hint="eastAsia" w:ascii="宋体" w:hAnsi="宋体" w:cs="宋体"/>
          <w:szCs w:val="21"/>
          <w:highlight w:val="none"/>
        </w:rPr>
        <w:t>的磋商活动中，郑重承诺如下：</w:t>
      </w:r>
    </w:p>
    <w:p w14:paraId="53BD638A">
      <w:pPr>
        <w:pageBreakBefore w:val="0"/>
        <w:spacing w:line="360" w:lineRule="auto"/>
        <w:ind w:firstLine="480"/>
        <w:rPr>
          <w:rFonts w:ascii="宋体" w:hAnsi="宋体" w:cs="宋体"/>
          <w:szCs w:val="21"/>
          <w:highlight w:val="none"/>
        </w:rPr>
      </w:pPr>
      <w:r>
        <w:rPr>
          <w:rFonts w:hint="eastAsia" w:ascii="宋体" w:hAnsi="宋体" w:cs="宋体"/>
          <w:szCs w:val="21"/>
          <w:highlight w:val="none"/>
        </w:rPr>
        <w:t>1.我单位参与本项目投标，提交的磋商响应文件包括资格审查材料均真实可信。证件及有关附件是真实的，绝无提供虚假材料行为。</w:t>
      </w:r>
    </w:p>
    <w:p w14:paraId="46D1ECF4">
      <w:pPr>
        <w:pageBreakBefore w:val="0"/>
        <w:spacing w:line="360" w:lineRule="auto"/>
        <w:ind w:firstLine="480"/>
        <w:rPr>
          <w:rFonts w:ascii="宋体" w:hAnsi="宋体" w:cs="宋体"/>
          <w:szCs w:val="21"/>
          <w:highlight w:val="none"/>
        </w:rPr>
      </w:pPr>
      <w:r>
        <w:rPr>
          <w:rFonts w:hint="eastAsia" w:ascii="宋体" w:hAnsi="宋体" w:cs="宋体"/>
          <w:szCs w:val="21"/>
          <w:highlight w:val="none"/>
        </w:rPr>
        <w:t>2.我单位参与本项目投标绝无借资质、挂靠行为。</w:t>
      </w:r>
    </w:p>
    <w:p w14:paraId="7306C762">
      <w:pPr>
        <w:pageBreakBefore w:val="0"/>
        <w:spacing w:line="360" w:lineRule="auto"/>
        <w:ind w:firstLine="480"/>
        <w:rPr>
          <w:rFonts w:ascii="宋体" w:hAnsi="宋体" w:cs="宋体"/>
          <w:szCs w:val="21"/>
          <w:highlight w:val="none"/>
        </w:rPr>
      </w:pPr>
      <w:r>
        <w:rPr>
          <w:rFonts w:hint="eastAsia" w:ascii="宋体" w:hAnsi="宋体" w:cs="宋体"/>
          <w:szCs w:val="21"/>
          <w:highlight w:val="none"/>
        </w:rPr>
        <w:t>3.本项目授权代表为本单位正式员工。</w:t>
      </w:r>
    </w:p>
    <w:p w14:paraId="03D84988">
      <w:pPr>
        <w:pageBreakBefore w:val="0"/>
        <w:spacing w:line="360" w:lineRule="auto"/>
        <w:ind w:firstLine="480"/>
        <w:rPr>
          <w:rFonts w:ascii="宋体" w:hAnsi="宋体" w:cs="宋体"/>
          <w:szCs w:val="21"/>
          <w:highlight w:val="none"/>
        </w:rPr>
      </w:pPr>
      <w:r>
        <w:rPr>
          <w:rFonts w:hint="eastAsia" w:ascii="宋体" w:hAnsi="宋体" w:cs="宋体"/>
          <w:szCs w:val="21"/>
          <w:highlight w:val="none"/>
        </w:rPr>
        <w:t>4.我单位遵守国家廉政相关规定，无失信、行贿等不良行为。</w:t>
      </w:r>
    </w:p>
    <w:p w14:paraId="7B744B27">
      <w:pPr>
        <w:pageBreakBefore w:val="0"/>
        <w:spacing w:line="360" w:lineRule="auto"/>
        <w:ind w:firstLine="480"/>
        <w:rPr>
          <w:rFonts w:ascii="宋体" w:hAnsi="宋体" w:cs="宋体"/>
          <w:szCs w:val="21"/>
          <w:highlight w:val="none"/>
          <w:lang w:val="en-GB"/>
        </w:rPr>
      </w:pPr>
      <w:r>
        <w:rPr>
          <w:rFonts w:hint="eastAsia" w:ascii="宋体" w:hAnsi="宋体" w:cs="宋体"/>
          <w:szCs w:val="21"/>
          <w:highlight w:val="none"/>
        </w:rPr>
        <w:t>5.</w:t>
      </w:r>
      <w:r>
        <w:rPr>
          <w:rFonts w:hint="eastAsia" w:ascii="宋体" w:hAnsi="宋体" w:cs="宋体"/>
          <w:szCs w:val="21"/>
          <w:highlight w:val="none"/>
          <w:lang w:val="en-GB"/>
        </w:rPr>
        <w:t>我单位</w:t>
      </w:r>
      <w:r>
        <w:rPr>
          <w:rFonts w:hint="eastAsia" w:ascii="宋体" w:hAnsi="宋体" w:cs="宋体"/>
          <w:szCs w:val="21"/>
          <w:highlight w:val="none"/>
        </w:rPr>
        <w:t>参与本项目</w:t>
      </w:r>
      <w:r>
        <w:rPr>
          <w:rFonts w:hint="eastAsia" w:ascii="宋体" w:hAnsi="宋体" w:cs="宋体"/>
          <w:szCs w:val="21"/>
          <w:highlight w:val="none"/>
          <w:lang w:val="en-GB"/>
        </w:rPr>
        <w:t>投标</w:t>
      </w:r>
      <w:r>
        <w:rPr>
          <w:rFonts w:hint="eastAsia" w:ascii="宋体" w:hAnsi="宋体" w:cs="宋体"/>
          <w:szCs w:val="21"/>
          <w:highlight w:val="none"/>
        </w:rPr>
        <w:t>绝无</w:t>
      </w:r>
      <w:r>
        <w:rPr>
          <w:rFonts w:hint="eastAsia" w:ascii="宋体" w:hAnsi="宋体" w:cs="宋体"/>
          <w:szCs w:val="21"/>
          <w:highlight w:val="none"/>
          <w:lang w:val="en-GB"/>
        </w:rPr>
        <w:t>串标、围标等行为。</w:t>
      </w:r>
    </w:p>
    <w:p w14:paraId="27437E83">
      <w:pPr>
        <w:pageBreakBefore w:val="0"/>
        <w:spacing w:line="360" w:lineRule="auto"/>
        <w:ind w:firstLine="480"/>
        <w:rPr>
          <w:rFonts w:ascii="宋体" w:hAnsi="宋体" w:cs="宋体"/>
          <w:szCs w:val="21"/>
          <w:highlight w:val="none"/>
          <w:lang w:val="en-GB"/>
        </w:rPr>
      </w:pPr>
      <w:r>
        <w:rPr>
          <w:rFonts w:hint="eastAsia" w:ascii="宋体" w:hAnsi="宋体" w:cs="宋体"/>
          <w:szCs w:val="21"/>
          <w:highlight w:val="none"/>
        </w:rPr>
        <w:t>6.</w:t>
      </w:r>
      <w:r>
        <w:rPr>
          <w:rFonts w:hint="eastAsia" w:ascii="宋体" w:hAnsi="宋体" w:cs="宋体"/>
          <w:szCs w:val="21"/>
          <w:highlight w:val="none"/>
          <w:lang w:val="en-GB"/>
        </w:rPr>
        <w:t>我单位在参加政府采购活动前三年内，在经营活动中没有重大违法记录。</w:t>
      </w:r>
    </w:p>
    <w:p w14:paraId="4954AF56">
      <w:pPr>
        <w:pageBreakBefore w:val="0"/>
        <w:spacing w:line="360" w:lineRule="auto"/>
        <w:ind w:firstLine="480"/>
        <w:rPr>
          <w:rFonts w:ascii="宋体" w:hAnsi="宋体" w:cs="宋体"/>
          <w:szCs w:val="21"/>
          <w:highlight w:val="none"/>
        </w:rPr>
      </w:pPr>
      <w:r>
        <w:rPr>
          <w:rFonts w:hint="eastAsia" w:ascii="宋体" w:hAnsi="宋体" w:cs="宋体"/>
          <w:szCs w:val="21"/>
          <w:highlight w:val="none"/>
        </w:rPr>
        <w:t>7.如中标，我单位</w:t>
      </w:r>
      <w:r>
        <w:rPr>
          <w:rFonts w:hint="eastAsia" w:ascii="宋体" w:hAnsi="宋体" w:cs="宋体"/>
          <w:szCs w:val="21"/>
          <w:highlight w:val="none"/>
          <w:lang w:val="en-GB"/>
        </w:rPr>
        <w:t>在</w:t>
      </w:r>
      <w:r>
        <w:rPr>
          <w:rFonts w:hint="eastAsia" w:ascii="宋体" w:hAnsi="宋体" w:cs="宋体"/>
          <w:szCs w:val="21"/>
          <w:highlight w:val="none"/>
        </w:rPr>
        <w:t>成交结果</w:t>
      </w:r>
      <w:r>
        <w:rPr>
          <w:rFonts w:hint="eastAsia" w:ascii="宋体" w:hAnsi="宋体" w:cs="宋体"/>
          <w:szCs w:val="21"/>
          <w:highlight w:val="none"/>
          <w:lang w:val="en-GB"/>
        </w:rPr>
        <w:t>公示结束后</w:t>
      </w:r>
      <w:r>
        <w:rPr>
          <w:rFonts w:hint="eastAsia" w:ascii="宋体" w:hAnsi="宋体" w:cs="宋体"/>
          <w:szCs w:val="21"/>
          <w:highlight w:val="none"/>
        </w:rPr>
        <w:t>3天内领取中标通知书。</w:t>
      </w:r>
    </w:p>
    <w:p w14:paraId="09A48B28">
      <w:pPr>
        <w:pageBreakBefore w:val="0"/>
        <w:spacing w:line="360" w:lineRule="auto"/>
        <w:ind w:firstLine="480"/>
        <w:rPr>
          <w:rFonts w:ascii="宋体" w:hAnsi="宋体" w:cs="宋体"/>
          <w:szCs w:val="21"/>
          <w:highlight w:val="none"/>
        </w:rPr>
      </w:pPr>
      <w:r>
        <w:rPr>
          <w:rFonts w:hint="eastAsia" w:ascii="宋体" w:hAnsi="宋体" w:cs="宋体"/>
          <w:szCs w:val="21"/>
          <w:highlight w:val="none"/>
        </w:rPr>
        <w:t>8.中标后，我单位将按照谈判文件规定并在成交通知书规定的时限内与采购单位签订合同。</w:t>
      </w:r>
    </w:p>
    <w:p w14:paraId="78547061">
      <w:pPr>
        <w:pageBreakBefore w:val="0"/>
        <w:spacing w:line="360" w:lineRule="auto"/>
        <w:ind w:firstLine="480"/>
        <w:rPr>
          <w:rFonts w:ascii="宋体" w:hAnsi="宋体" w:cs="宋体"/>
          <w:szCs w:val="21"/>
          <w:highlight w:val="none"/>
        </w:rPr>
      </w:pPr>
      <w:r>
        <w:rPr>
          <w:rFonts w:hint="eastAsia" w:ascii="宋体" w:hAnsi="宋体" w:cs="宋体"/>
          <w:szCs w:val="21"/>
          <w:highlight w:val="none"/>
        </w:rPr>
        <w:t>9.如中标，我单位将按照磋商文件规定以及响应文件中承诺的相关事项向采购人提供完整相关证明材料或配合采购人做好相关工作。</w:t>
      </w:r>
    </w:p>
    <w:p w14:paraId="630A361E">
      <w:pPr>
        <w:pageBreakBefore w:val="0"/>
        <w:spacing w:line="360" w:lineRule="auto"/>
        <w:ind w:firstLine="480"/>
        <w:rPr>
          <w:rFonts w:ascii="宋体" w:hAnsi="宋体" w:cs="宋体"/>
          <w:szCs w:val="21"/>
          <w:highlight w:val="none"/>
        </w:rPr>
      </w:pPr>
      <w:r>
        <w:rPr>
          <w:rFonts w:hint="eastAsia" w:ascii="宋体" w:hAnsi="宋体" w:cs="宋体"/>
          <w:szCs w:val="21"/>
          <w:highlight w:val="none"/>
        </w:rPr>
        <w:t>若我单位未能兑现以上承诺，愿意放弃本项目中标资格，愿意被采购人列入政府采购黑名单1</w:t>
      </w:r>
      <w:r>
        <w:rPr>
          <w:rFonts w:hint="eastAsia" w:ascii="宋体" w:hAnsi="宋体" w:cs="宋体"/>
          <w:szCs w:val="21"/>
          <w:highlight w:val="none"/>
          <w:lang w:eastAsia="zh-CN"/>
        </w:rPr>
        <w:t>—</w:t>
      </w:r>
      <w:r>
        <w:rPr>
          <w:rFonts w:hint="eastAsia" w:ascii="宋体" w:hAnsi="宋体" w:cs="宋体"/>
          <w:szCs w:val="21"/>
          <w:highlight w:val="none"/>
        </w:rPr>
        <w:t>3年，愿意接受采购人和监管部门的其他处罚，并愿意承担因违反上述承诺内容所引发的一切责任与后果。</w:t>
      </w:r>
    </w:p>
    <w:p w14:paraId="1D792897">
      <w:pPr>
        <w:pageBreakBefore w:val="0"/>
        <w:spacing w:line="360" w:lineRule="auto"/>
        <w:ind w:firstLine="560"/>
        <w:rPr>
          <w:rFonts w:ascii="宋体" w:hAnsi="宋体" w:cs="宋体"/>
          <w:bCs/>
          <w:szCs w:val="21"/>
          <w:highlight w:val="none"/>
        </w:rPr>
      </w:pPr>
    </w:p>
    <w:p w14:paraId="150EB5D0">
      <w:pPr>
        <w:pageBreakBefore w:val="0"/>
        <w:spacing w:line="360" w:lineRule="auto"/>
        <w:ind w:firstLine="3624"/>
        <w:rPr>
          <w:rFonts w:ascii="宋体" w:hAnsi="宋体" w:cs="宋体"/>
          <w:bCs/>
          <w:szCs w:val="21"/>
          <w:highlight w:val="none"/>
        </w:rPr>
      </w:pPr>
      <w:r>
        <w:rPr>
          <w:rFonts w:hint="eastAsia" w:ascii="宋体" w:hAnsi="宋体" w:cs="宋体"/>
          <w:bCs/>
          <w:szCs w:val="21"/>
          <w:highlight w:val="none"/>
        </w:rPr>
        <w:t>供应商（盖公章）：</w:t>
      </w:r>
      <w:r>
        <w:rPr>
          <w:rFonts w:hint="eastAsia" w:ascii="宋体" w:hAnsi="宋体" w:cs="宋体"/>
          <w:bCs/>
          <w:szCs w:val="21"/>
          <w:highlight w:val="none"/>
          <w:u w:val="single"/>
        </w:rPr>
        <w:t xml:space="preserve">                              </w:t>
      </w:r>
    </w:p>
    <w:p w14:paraId="7A6CA0CB">
      <w:pPr>
        <w:pageBreakBefore w:val="0"/>
        <w:spacing w:line="360" w:lineRule="auto"/>
        <w:ind w:firstLine="480"/>
        <w:rPr>
          <w:rFonts w:ascii="宋体" w:hAnsi="宋体" w:cs="宋体"/>
          <w:bCs/>
          <w:szCs w:val="21"/>
          <w:highlight w:val="none"/>
        </w:rPr>
      </w:pPr>
    </w:p>
    <w:p w14:paraId="05045FED">
      <w:pPr>
        <w:pageBreakBefore w:val="0"/>
        <w:spacing w:line="360" w:lineRule="auto"/>
        <w:ind w:firstLine="3624"/>
        <w:rPr>
          <w:rFonts w:ascii="宋体" w:hAnsi="宋体" w:cs="宋体"/>
          <w:bCs/>
          <w:szCs w:val="21"/>
          <w:highlight w:val="none"/>
        </w:rPr>
      </w:pPr>
      <w:r>
        <w:rPr>
          <w:rFonts w:hint="eastAsia" w:ascii="宋体" w:hAnsi="宋体" w:cs="宋体"/>
          <w:bCs/>
          <w:szCs w:val="21"/>
          <w:highlight w:val="none"/>
        </w:rPr>
        <w:t>法定代表人（签字或盖章）：</w:t>
      </w:r>
      <w:r>
        <w:rPr>
          <w:rFonts w:hint="eastAsia" w:ascii="宋体" w:hAnsi="宋体" w:cs="宋体"/>
          <w:bCs/>
          <w:szCs w:val="21"/>
          <w:highlight w:val="none"/>
          <w:u w:val="single"/>
        </w:rPr>
        <w:t xml:space="preserve">                      </w:t>
      </w:r>
    </w:p>
    <w:p w14:paraId="3F9DCA2D">
      <w:pPr>
        <w:pageBreakBefore w:val="0"/>
        <w:spacing w:line="360" w:lineRule="auto"/>
        <w:ind w:firstLine="480"/>
        <w:jc w:val="right"/>
        <w:rPr>
          <w:rFonts w:ascii="宋体" w:hAnsi="宋体" w:cs="宋体"/>
          <w:szCs w:val="21"/>
          <w:highlight w:val="none"/>
        </w:rPr>
      </w:pPr>
    </w:p>
    <w:p w14:paraId="538E1D69">
      <w:pPr>
        <w:pageBreakBefore w:val="0"/>
        <w:spacing w:line="360" w:lineRule="auto"/>
        <w:ind w:left="2833" w:right="560" w:firstLine="2777"/>
        <w:rPr>
          <w:rFonts w:ascii="宋体" w:hAnsi="宋体" w:cs="宋体"/>
          <w:szCs w:val="21"/>
          <w:highlight w:val="none"/>
        </w:rPr>
      </w:pPr>
      <w:r>
        <w:rPr>
          <w:rFonts w:hint="eastAsia" w:ascii="宋体" w:hAnsi="宋体" w:cs="宋体"/>
          <w:szCs w:val="21"/>
          <w:highlight w:val="none"/>
        </w:rPr>
        <w:t>年     月     日</w:t>
      </w:r>
    </w:p>
    <w:p w14:paraId="3C270912">
      <w:pPr>
        <w:pageBreakBefore w:val="0"/>
        <w:spacing w:line="360" w:lineRule="auto"/>
        <w:jc w:val="center"/>
        <w:rPr>
          <w:rFonts w:ascii="宋体" w:hAnsi="宋体" w:cs="宋体"/>
          <w:b/>
          <w:szCs w:val="21"/>
          <w:highlight w:val="none"/>
        </w:rPr>
      </w:pPr>
      <w:r>
        <w:rPr>
          <w:rFonts w:hint="eastAsia" w:ascii="宋体" w:hAnsi="宋体" w:cs="宋体"/>
          <w:b/>
          <w:szCs w:val="21"/>
          <w:highlight w:val="none"/>
        </w:rPr>
        <w:br w:type="page" w:clear="all"/>
      </w:r>
    </w:p>
    <w:p w14:paraId="5E7459E7">
      <w:pPr>
        <w:pageBreakBefore w:val="0"/>
        <w:spacing w:line="360" w:lineRule="auto"/>
        <w:jc w:val="center"/>
        <w:rPr>
          <w:rFonts w:ascii="宋体" w:hAnsi="宋体" w:cs="宋体"/>
          <w:b/>
          <w:szCs w:val="21"/>
          <w:highlight w:val="none"/>
        </w:rPr>
      </w:pPr>
    </w:p>
    <w:p w14:paraId="7263EEC0">
      <w:pPr>
        <w:pageBreakBefore w:val="0"/>
        <w:spacing w:line="360" w:lineRule="auto"/>
        <w:jc w:val="center"/>
        <w:rPr>
          <w:rFonts w:hint="eastAsia" w:ascii="宋体" w:hAnsi="宋体" w:cs="宋体"/>
          <w:b/>
          <w:szCs w:val="21"/>
          <w:highlight w:val="none"/>
        </w:rPr>
      </w:pPr>
      <w:r>
        <w:rPr>
          <w:rFonts w:hint="eastAsia" w:ascii="宋体" w:hAnsi="宋体" w:cs="宋体"/>
          <w:b/>
          <w:szCs w:val="21"/>
          <w:highlight w:val="none"/>
        </w:rPr>
        <w:t>5.中小企业声明函（工程、服务）</w:t>
      </w:r>
    </w:p>
    <w:p w14:paraId="7806401F">
      <w:pPr>
        <w:pageBreakBefore w:val="0"/>
        <w:spacing w:line="360" w:lineRule="auto"/>
        <w:ind w:firstLine="560"/>
        <w:rPr>
          <w:rFonts w:ascii="宋体" w:hAnsi="宋体" w:cs="宋体"/>
          <w:szCs w:val="21"/>
          <w:highlight w:val="none"/>
          <w:lang w:bidi="zh-CN"/>
        </w:rPr>
      </w:pPr>
      <w:r>
        <w:rPr>
          <w:rFonts w:hint="eastAsia" w:ascii="宋体" w:hAnsi="宋体" w:cs="宋体"/>
          <w:szCs w:val="21"/>
          <w:highlight w:val="none"/>
          <w:lang w:bidi="zh-CN"/>
        </w:rPr>
        <w:t>本公司郑重声明，根据《政府采购促进中小企业发展管理办法》（财库﹝2020﹞46 号）的规定，本公司参加</w:t>
      </w:r>
      <w:r>
        <w:rPr>
          <w:rFonts w:hint="eastAsia" w:ascii="宋体" w:hAnsi="宋体" w:cs="宋体"/>
          <w:szCs w:val="21"/>
          <w:highlight w:val="none"/>
          <w:u w:val="single"/>
          <w:lang w:bidi="zh-CN"/>
        </w:rPr>
        <w:t>（单位名称）</w:t>
      </w:r>
      <w:r>
        <w:rPr>
          <w:rFonts w:hint="eastAsia" w:ascii="宋体" w:hAnsi="宋体" w:cs="宋体"/>
          <w:szCs w:val="21"/>
          <w:highlight w:val="none"/>
          <w:lang w:bidi="zh-CN"/>
        </w:rPr>
        <w:t>的</w:t>
      </w:r>
      <w:r>
        <w:rPr>
          <w:rFonts w:hint="eastAsia" w:ascii="宋体" w:hAnsi="宋体" w:cs="宋体"/>
          <w:szCs w:val="21"/>
          <w:highlight w:val="none"/>
          <w:u w:val="single"/>
          <w:lang w:bidi="zh-CN"/>
        </w:rPr>
        <w:t>（项目名称）</w:t>
      </w:r>
      <w:r>
        <w:rPr>
          <w:rFonts w:hint="eastAsia" w:ascii="宋体" w:hAnsi="宋体" w:cs="宋体"/>
          <w:szCs w:val="21"/>
          <w:highlight w:val="none"/>
          <w:lang w:bidi="zh-CN"/>
        </w:rPr>
        <w:t>采购活动，工程的施工单位全部为符合政策要求的中小企业（或者：服务全部由符合政策要求的中小企业承接）。企业的具体情况如下：</w:t>
      </w:r>
    </w:p>
    <w:p w14:paraId="199D0746">
      <w:pPr>
        <w:pageBreakBefore w:val="0"/>
        <w:spacing w:line="360" w:lineRule="auto"/>
        <w:ind w:firstLine="420"/>
        <w:jc w:val="left"/>
        <w:rPr>
          <w:rFonts w:ascii="宋体" w:hAnsi="宋体" w:cs="宋体"/>
          <w:szCs w:val="21"/>
          <w:highlight w:val="none"/>
          <w:lang w:bidi="zh-CN"/>
        </w:rPr>
      </w:pPr>
      <w:r>
        <w:rPr>
          <w:rFonts w:hint="eastAsia" w:ascii="宋体" w:hAnsi="宋体" w:cs="宋体"/>
          <w:szCs w:val="21"/>
          <w:highlight w:val="none"/>
          <w:lang w:bidi="zh-CN"/>
        </w:rPr>
        <w:t>1.</w:t>
      </w:r>
      <w:r>
        <w:rPr>
          <w:rFonts w:hint="eastAsia" w:ascii="宋体" w:hAnsi="宋体" w:cs="宋体"/>
          <w:szCs w:val="21"/>
          <w:highlight w:val="none"/>
          <w:u w:val="single"/>
          <w:lang w:bidi="zh-CN"/>
        </w:rPr>
        <w:t>（标的名称）</w:t>
      </w:r>
      <w:r>
        <w:rPr>
          <w:rFonts w:hint="eastAsia" w:ascii="宋体" w:hAnsi="宋体" w:cs="宋体"/>
          <w:szCs w:val="21"/>
          <w:highlight w:val="none"/>
          <w:lang w:bidi="zh-CN"/>
        </w:rPr>
        <w:t>，属于</w:t>
      </w:r>
      <w:r>
        <w:rPr>
          <w:rFonts w:hint="eastAsia" w:ascii="宋体" w:hAnsi="宋体" w:cs="宋体"/>
          <w:szCs w:val="21"/>
          <w:highlight w:val="none"/>
          <w:u w:val="single"/>
          <w:lang w:val="en-US" w:bidi="zh-CN"/>
        </w:rPr>
        <w:t>其他未列明行业</w:t>
      </w:r>
      <w:r>
        <w:rPr>
          <w:rFonts w:hint="eastAsia" w:ascii="宋体" w:hAnsi="宋体" w:cs="宋体"/>
          <w:szCs w:val="21"/>
          <w:highlight w:val="none"/>
          <w:lang w:bidi="zh-CN"/>
        </w:rPr>
        <w:t>；承建（承接）企业为</w:t>
      </w:r>
      <w:r>
        <w:rPr>
          <w:rFonts w:hint="eastAsia" w:ascii="宋体" w:hAnsi="宋体" w:cs="宋体"/>
          <w:szCs w:val="21"/>
          <w:highlight w:val="none"/>
          <w:u w:val="single"/>
          <w:lang w:bidi="zh-CN"/>
        </w:rPr>
        <w:t>（企业名称）</w:t>
      </w:r>
      <w:r>
        <w:rPr>
          <w:rFonts w:hint="eastAsia" w:ascii="宋体" w:hAnsi="宋体" w:cs="宋体"/>
          <w:szCs w:val="21"/>
          <w:highlight w:val="none"/>
          <w:lang w:bidi="zh-CN"/>
        </w:rPr>
        <w:t>，从业人员</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人，营业收入为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万元，资产总额为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万元，属于</w:t>
      </w:r>
      <w:r>
        <w:rPr>
          <w:rFonts w:hint="eastAsia" w:ascii="宋体" w:hAnsi="宋体" w:cs="宋体"/>
          <w:szCs w:val="21"/>
          <w:highlight w:val="none"/>
          <w:u w:val="single"/>
          <w:lang w:bidi="zh-CN"/>
        </w:rPr>
        <w:t>（中型企业、小型企业、微型企业）</w:t>
      </w:r>
      <w:r>
        <w:rPr>
          <w:rFonts w:hint="eastAsia" w:ascii="宋体" w:hAnsi="宋体" w:cs="宋体"/>
          <w:szCs w:val="21"/>
          <w:highlight w:val="none"/>
          <w:lang w:bidi="zh-CN"/>
        </w:rPr>
        <w:t>；</w:t>
      </w:r>
    </w:p>
    <w:p w14:paraId="2D80E7ED">
      <w:pPr>
        <w:pageBreakBefore w:val="0"/>
        <w:spacing w:line="360" w:lineRule="auto"/>
        <w:ind w:firstLine="480"/>
        <w:jc w:val="left"/>
        <w:rPr>
          <w:rFonts w:ascii="宋体" w:hAnsi="宋体" w:cs="宋体"/>
          <w:szCs w:val="21"/>
          <w:highlight w:val="none"/>
          <w:lang w:bidi="zh-CN"/>
        </w:rPr>
      </w:pPr>
      <w:r>
        <w:rPr>
          <w:rFonts w:hint="eastAsia" w:ascii="宋体" w:hAnsi="宋体" w:cs="宋体"/>
          <w:szCs w:val="21"/>
          <w:highlight w:val="none"/>
          <w:lang w:bidi="zh-CN"/>
        </w:rPr>
        <w:t>……</w:t>
      </w:r>
    </w:p>
    <w:p w14:paraId="79148E19">
      <w:pPr>
        <w:pageBreakBefore w:val="0"/>
        <w:spacing w:line="360" w:lineRule="auto"/>
        <w:ind w:firstLine="480"/>
        <w:jc w:val="left"/>
        <w:rPr>
          <w:rFonts w:ascii="宋体" w:hAnsi="宋体" w:cs="宋体"/>
          <w:szCs w:val="21"/>
          <w:highlight w:val="none"/>
          <w:lang w:bidi="zh-CN"/>
        </w:rPr>
      </w:pPr>
      <w:r>
        <w:rPr>
          <w:rFonts w:hint="eastAsia" w:ascii="宋体" w:hAnsi="宋体" w:cs="宋体"/>
          <w:szCs w:val="21"/>
          <w:highlight w:val="none"/>
          <w:lang w:bidi="zh-CN"/>
        </w:rPr>
        <w:t>以上企业，不属于大企业的分支机构，不存在控股股东为大企业的情形，也不存在与大企业的负责人为同一人的情形。</w:t>
      </w:r>
    </w:p>
    <w:p w14:paraId="142F77FB">
      <w:pPr>
        <w:pageBreakBefore w:val="0"/>
        <w:spacing w:line="360" w:lineRule="auto"/>
        <w:ind w:firstLine="480"/>
        <w:jc w:val="left"/>
        <w:rPr>
          <w:rFonts w:ascii="宋体" w:hAnsi="宋体" w:cs="宋体"/>
          <w:szCs w:val="21"/>
          <w:highlight w:val="none"/>
          <w:lang w:bidi="zh-CN"/>
        </w:rPr>
      </w:pPr>
      <w:r>
        <w:rPr>
          <w:rFonts w:hint="eastAsia" w:ascii="宋体" w:hAnsi="宋体" w:cs="宋体"/>
          <w:szCs w:val="21"/>
          <w:highlight w:val="none"/>
          <w:lang w:bidi="zh-CN"/>
        </w:rPr>
        <w:t>本企业对上述声明内容的真实性负责。如有虚假，将依法承担相应责任。</w:t>
      </w:r>
    </w:p>
    <w:p w14:paraId="411603D3">
      <w:pPr>
        <w:pageBreakBefore w:val="0"/>
        <w:spacing w:line="360" w:lineRule="auto"/>
        <w:jc w:val="left"/>
        <w:rPr>
          <w:rFonts w:ascii="宋体" w:hAnsi="宋体" w:cs="宋体"/>
          <w:szCs w:val="21"/>
          <w:highlight w:val="none"/>
          <w:lang w:bidi="zh-CN"/>
        </w:rPr>
      </w:pPr>
    </w:p>
    <w:p w14:paraId="59C0F8D0">
      <w:pPr>
        <w:pageBreakBefore w:val="0"/>
        <w:spacing w:line="360" w:lineRule="auto"/>
        <w:jc w:val="left"/>
        <w:rPr>
          <w:rFonts w:ascii="宋体" w:hAnsi="宋体" w:cs="宋体"/>
          <w:szCs w:val="21"/>
          <w:highlight w:val="none"/>
          <w:lang w:bidi="zh-CN"/>
        </w:rPr>
      </w:pPr>
      <w:r>
        <w:rPr>
          <w:rFonts w:hint="eastAsia" w:ascii="宋体" w:hAnsi="宋体" w:cs="宋体"/>
          <w:szCs w:val="21"/>
          <w:highlight w:val="none"/>
          <w:lang w:bidi="zh-CN"/>
        </w:rPr>
        <w:t>企业名称（盖章）：</w:t>
      </w:r>
    </w:p>
    <w:p w14:paraId="478972FD">
      <w:pPr>
        <w:pageBreakBefore w:val="0"/>
        <w:spacing w:line="360" w:lineRule="auto"/>
        <w:jc w:val="left"/>
        <w:rPr>
          <w:rFonts w:ascii="宋体" w:hAnsi="宋体" w:cs="宋体"/>
          <w:szCs w:val="21"/>
          <w:highlight w:val="none"/>
          <w:lang w:bidi="zh-CN"/>
        </w:rPr>
      </w:pPr>
      <w:r>
        <w:rPr>
          <w:rFonts w:hint="eastAsia" w:ascii="宋体" w:hAnsi="宋体" w:cs="宋体"/>
          <w:szCs w:val="21"/>
          <w:highlight w:val="none"/>
          <w:lang w:bidi="zh-CN"/>
        </w:rPr>
        <w:t>日期：</w:t>
      </w:r>
    </w:p>
    <w:p w14:paraId="3266F73D">
      <w:pPr>
        <w:pageBreakBefore w:val="0"/>
        <w:spacing w:line="360" w:lineRule="auto"/>
        <w:ind w:firstLine="577"/>
        <w:rPr>
          <w:rFonts w:ascii="宋体" w:hAnsi="宋体" w:cs="宋体"/>
          <w:szCs w:val="21"/>
          <w:highlight w:val="none"/>
        </w:rPr>
      </w:pPr>
    </w:p>
    <w:p w14:paraId="15028922">
      <w:pPr>
        <w:pageBreakBefore w:val="0"/>
        <w:spacing w:line="360" w:lineRule="auto"/>
        <w:ind w:firstLine="577"/>
        <w:rPr>
          <w:rFonts w:ascii="宋体" w:hAnsi="宋体" w:cs="宋体"/>
          <w:szCs w:val="21"/>
          <w:highlight w:val="none"/>
        </w:rPr>
      </w:pPr>
    </w:p>
    <w:p w14:paraId="4355E89E">
      <w:pPr>
        <w:pageBreakBefore w:val="0"/>
        <w:spacing w:line="360" w:lineRule="auto"/>
        <w:ind w:firstLine="494"/>
        <w:rPr>
          <w:rFonts w:ascii="宋体" w:hAnsi="宋体" w:cs="宋体"/>
          <w:szCs w:val="21"/>
          <w:highlight w:val="none"/>
        </w:rPr>
      </w:pPr>
      <w:r>
        <w:rPr>
          <w:rFonts w:hint="eastAsia" w:ascii="宋体" w:hAnsi="宋体" w:cs="宋体"/>
          <w:szCs w:val="21"/>
          <w:highlight w:val="none"/>
        </w:rPr>
        <w:t>注：</w:t>
      </w:r>
    </w:p>
    <w:p w14:paraId="697F3FFD">
      <w:pPr>
        <w:pageBreakBefore w:val="0"/>
        <w:spacing w:line="360" w:lineRule="auto"/>
        <w:ind w:firstLine="494"/>
        <w:rPr>
          <w:rFonts w:ascii="宋体" w:hAnsi="宋体" w:cs="宋体"/>
          <w:szCs w:val="21"/>
          <w:highlight w:val="none"/>
        </w:rPr>
      </w:pPr>
      <w:r>
        <w:rPr>
          <w:rFonts w:hint="eastAsia" w:ascii="宋体" w:hAnsi="宋体" w:cs="宋体"/>
          <w:szCs w:val="21"/>
          <w:highlight w:val="none"/>
        </w:rPr>
        <w:t>（1）中小企业划分标准以“工信部联企业〔2011〕300号通知中的《中小企业划型标准规定》为准。</w:t>
      </w:r>
    </w:p>
    <w:p w14:paraId="13E1F0B3">
      <w:pPr>
        <w:pageBreakBefore w:val="0"/>
        <w:spacing w:line="360" w:lineRule="auto"/>
        <w:ind w:firstLine="494"/>
        <w:rPr>
          <w:rFonts w:ascii="宋体" w:hAnsi="宋体" w:cs="宋体"/>
          <w:szCs w:val="21"/>
          <w:highlight w:val="none"/>
        </w:rPr>
      </w:pPr>
      <w:r>
        <w:rPr>
          <w:rFonts w:hint="eastAsia" w:ascii="宋体" w:hAnsi="宋体" w:cs="宋体"/>
          <w:szCs w:val="21"/>
          <w:highlight w:val="none"/>
        </w:rPr>
        <w:t>（2）从业人员、营业收入、资产总额填报上一年度数据，无上一年度数据的新成立企业可不填报。</w:t>
      </w:r>
    </w:p>
    <w:p w14:paraId="1BC55DEF">
      <w:pPr>
        <w:pageBreakBefore w:val="0"/>
        <w:spacing w:line="360" w:lineRule="auto"/>
        <w:ind w:right="561"/>
        <w:rPr>
          <w:rFonts w:ascii="宋体" w:hAnsi="宋体" w:cs="宋体"/>
          <w:szCs w:val="21"/>
          <w:highlight w:val="none"/>
        </w:rPr>
      </w:pPr>
    </w:p>
    <w:p w14:paraId="221754F8">
      <w:pPr>
        <w:pageBreakBefore w:val="0"/>
        <w:spacing w:line="360" w:lineRule="auto"/>
        <w:jc w:val="center"/>
        <w:rPr>
          <w:rFonts w:ascii="宋体" w:hAnsi="宋体" w:cs="宋体"/>
          <w:b/>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lang w:val="en-US" w:eastAsia="zh-CN"/>
        </w:rPr>
        <w:t>6.</w:t>
      </w:r>
      <w:r>
        <w:rPr>
          <w:rFonts w:hint="eastAsia" w:ascii="宋体" w:hAnsi="宋体" w:cs="宋体"/>
          <w:b/>
          <w:bCs/>
          <w:szCs w:val="21"/>
          <w:highlight w:val="none"/>
        </w:rPr>
        <w:t>残疾人福利性单位声明函</w:t>
      </w:r>
    </w:p>
    <w:p w14:paraId="4138F039">
      <w:pPr>
        <w:pageBreakBefore w:val="0"/>
        <w:spacing w:line="360" w:lineRule="auto"/>
        <w:ind w:firstLine="480"/>
        <w:rPr>
          <w:rFonts w:ascii="宋体" w:hAnsi="宋体" w:cs="宋体"/>
          <w:szCs w:val="21"/>
          <w:highlight w:val="none"/>
        </w:rPr>
      </w:pPr>
      <w:r>
        <w:rPr>
          <w:rFonts w:hint="eastAsia" w:ascii="宋体" w:hAnsi="宋体" w:cs="宋体"/>
          <w:szCs w:val="21"/>
          <w:highlight w:val="none"/>
        </w:rPr>
        <w:t>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Cs w:val="21"/>
          <w:highlight w:val="none"/>
          <w:u w:val="single"/>
        </w:rPr>
        <w:t xml:space="preserve">       </w:t>
      </w:r>
      <w:r>
        <w:rPr>
          <w:rFonts w:hint="eastAsia" w:ascii="宋体" w:hAnsi="宋体" w:cs="宋体"/>
          <w:szCs w:val="21"/>
          <w:highlight w:val="none"/>
        </w:rPr>
        <w:t>项目采购活动提供本单位制造的货物（由本单位承担工程/提供服务），或者提供其他残疾人福利性单位制造的货物（不包括使用非残疾人福利性单位注册商标的货物）。</w:t>
      </w:r>
    </w:p>
    <w:p w14:paraId="1A974DCC">
      <w:pPr>
        <w:pageBreakBefore w:val="0"/>
        <w:spacing w:line="360" w:lineRule="auto"/>
        <w:ind w:firstLine="480"/>
        <w:rPr>
          <w:rFonts w:ascii="宋体" w:hAnsi="宋体" w:cs="宋体"/>
          <w:szCs w:val="21"/>
          <w:highlight w:val="none"/>
        </w:rPr>
      </w:pPr>
      <w:r>
        <w:rPr>
          <w:rFonts w:hint="eastAsia" w:ascii="宋体" w:hAnsi="宋体" w:cs="宋体"/>
          <w:szCs w:val="21"/>
          <w:highlight w:val="none"/>
        </w:rPr>
        <w:t>本单位在本次政府采购活动中提供的残疾人福利单位产品报价合计为人民币（大写）</w:t>
      </w:r>
      <w:r>
        <w:rPr>
          <w:rFonts w:hint="eastAsia" w:ascii="宋体" w:hAnsi="宋体" w:cs="宋体"/>
          <w:szCs w:val="21"/>
          <w:highlight w:val="none"/>
          <w:u w:val="single"/>
        </w:rPr>
        <w:t xml:space="preserve">      </w:t>
      </w:r>
      <w:r>
        <w:rPr>
          <w:rFonts w:hint="eastAsia" w:ascii="宋体" w:hAnsi="宋体" w:cs="宋体"/>
          <w:szCs w:val="21"/>
          <w:highlight w:val="none"/>
        </w:rPr>
        <w:t>圆整（￥：     ）。</w:t>
      </w:r>
    </w:p>
    <w:p w14:paraId="6506D106">
      <w:pPr>
        <w:pageBreakBefore w:val="0"/>
        <w:spacing w:line="360" w:lineRule="auto"/>
        <w:ind w:firstLine="480"/>
        <w:rPr>
          <w:rFonts w:ascii="宋体" w:hAnsi="宋体" w:cs="宋体"/>
          <w:szCs w:val="21"/>
          <w:highlight w:val="none"/>
        </w:rPr>
      </w:pPr>
      <w:r>
        <w:rPr>
          <w:rFonts w:hint="eastAsia" w:ascii="宋体" w:hAnsi="宋体" w:cs="宋体"/>
          <w:szCs w:val="21"/>
          <w:highlight w:val="none"/>
        </w:rPr>
        <w:t>本单位对上述声明的真实性负责。如有虚假，将依法承担相应责任。</w:t>
      </w:r>
    </w:p>
    <w:p w14:paraId="7B3EB1A1">
      <w:pPr>
        <w:pageBreakBefore w:val="0"/>
        <w:spacing w:line="360" w:lineRule="auto"/>
        <w:ind w:firstLine="480"/>
        <w:rPr>
          <w:rFonts w:ascii="宋体" w:hAnsi="宋体" w:cs="宋体"/>
          <w:spacing w:val="6"/>
          <w:szCs w:val="21"/>
          <w:highlight w:val="none"/>
        </w:rPr>
      </w:pPr>
      <w:r>
        <w:rPr>
          <w:rFonts w:hint="eastAsia" w:ascii="宋体" w:hAnsi="宋体" w:cs="宋体"/>
          <w:szCs w:val="21"/>
          <w:highlight w:val="none"/>
        </w:rPr>
        <w:t>（备注：成交供应商为残疾人福利单位的，此声明函将随成交结果同时公告，接受社会监督）</w:t>
      </w:r>
    </w:p>
    <w:p w14:paraId="617829A5">
      <w:pPr>
        <w:pageBreakBefore w:val="0"/>
        <w:tabs>
          <w:tab w:val="left" w:pos="4860"/>
        </w:tabs>
        <w:spacing w:line="360" w:lineRule="auto"/>
        <w:ind w:firstLine="624"/>
        <w:jc w:val="center"/>
        <w:rPr>
          <w:rFonts w:ascii="宋体" w:hAnsi="宋体" w:cs="宋体"/>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 xml:space="preserve">                     供应商全称（盖章）：</w:t>
      </w:r>
    </w:p>
    <w:p w14:paraId="75EF6186">
      <w:pPr>
        <w:pageBreakBefore w:val="0"/>
        <w:tabs>
          <w:tab w:val="left" w:pos="4860"/>
        </w:tabs>
        <w:spacing w:line="360" w:lineRule="auto"/>
        <w:ind w:firstLine="480"/>
        <w:jc w:val="center"/>
        <w:rPr>
          <w:rFonts w:ascii="宋体" w:hAnsi="宋体" w:cs="宋体"/>
          <w:szCs w:val="21"/>
          <w:highlight w:val="none"/>
        </w:rPr>
      </w:pPr>
      <w:r>
        <w:rPr>
          <w:rFonts w:hint="eastAsia" w:ascii="宋体" w:hAnsi="宋体" w:cs="宋体"/>
          <w:szCs w:val="21"/>
          <w:highlight w:val="none"/>
        </w:rPr>
        <w:t xml:space="preserve">                              日  期：</w:t>
      </w:r>
    </w:p>
    <w:p w14:paraId="01F0F4BB">
      <w:pPr>
        <w:pageBreakBefore w:val="0"/>
        <w:shd w:val="clear" w:color="auto" w:fill="FFFFFF"/>
        <w:spacing w:line="360" w:lineRule="auto"/>
        <w:jc w:val="left"/>
        <w:rPr>
          <w:rFonts w:ascii="宋体" w:hAnsi="宋体" w:cs="宋体"/>
          <w:szCs w:val="21"/>
          <w:highlight w:val="none"/>
        </w:rPr>
      </w:pPr>
      <w:r>
        <w:rPr>
          <w:rFonts w:hint="eastAsia" w:ascii="宋体" w:hAnsi="宋体" w:cs="宋体"/>
          <w:szCs w:val="21"/>
          <w:highlight w:val="none"/>
        </w:rPr>
        <w:t>享受政府采购支持政策的残疾人福利性单位应当同时满足以下条件：</w:t>
      </w:r>
    </w:p>
    <w:p w14:paraId="2518898F">
      <w:pPr>
        <w:pageBreakBefore w:val="0"/>
        <w:shd w:val="clear" w:color="auto" w:fill="FFFFFF"/>
        <w:spacing w:line="360" w:lineRule="auto"/>
        <w:jc w:val="left"/>
        <w:rPr>
          <w:rFonts w:ascii="宋体" w:hAnsi="宋体" w:cs="宋体"/>
          <w:szCs w:val="21"/>
          <w:highlight w:val="none"/>
        </w:rPr>
      </w:pPr>
      <w:r>
        <w:rPr>
          <w:rFonts w:hint="eastAsia" w:ascii="宋体" w:hAnsi="宋体" w:cs="宋体"/>
          <w:szCs w:val="21"/>
          <w:highlight w:val="none"/>
        </w:rPr>
        <w:t>　　（一）安置的残疾人占本单位在职职工人数的比例不低于25%（含25%），并且安置的残疾人人数不少于10人（含10人）；</w:t>
      </w:r>
    </w:p>
    <w:p w14:paraId="5B4948E9">
      <w:pPr>
        <w:pageBreakBefore w:val="0"/>
        <w:shd w:val="clear" w:color="auto" w:fill="FFFFFF"/>
        <w:spacing w:line="360" w:lineRule="auto"/>
        <w:jc w:val="left"/>
        <w:rPr>
          <w:rFonts w:ascii="宋体" w:hAnsi="宋体" w:cs="宋体"/>
          <w:szCs w:val="21"/>
          <w:highlight w:val="none"/>
        </w:rPr>
      </w:pPr>
      <w:r>
        <w:rPr>
          <w:rFonts w:hint="eastAsia" w:ascii="宋体" w:hAnsi="宋体" w:cs="宋体"/>
          <w:szCs w:val="21"/>
          <w:highlight w:val="none"/>
        </w:rPr>
        <w:t>　　（二）依法与安置的每位残疾人签订了一年以上（含一年）的劳动合同或服务协议；</w:t>
      </w:r>
    </w:p>
    <w:p w14:paraId="6E180C5B">
      <w:pPr>
        <w:pageBreakBefore w:val="0"/>
        <w:shd w:val="clear" w:color="auto" w:fill="FFFFFF"/>
        <w:spacing w:line="360" w:lineRule="auto"/>
        <w:jc w:val="left"/>
        <w:rPr>
          <w:rFonts w:ascii="宋体" w:hAnsi="宋体" w:cs="宋体"/>
          <w:szCs w:val="21"/>
          <w:highlight w:val="none"/>
        </w:rPr>
      </w:pPr>
      <w:r>
        <w:rPr>
          <w:rFonts w:hint="eastAsia" w:ascii="宋体" w:hAnsi="宋体" w:cs="宋体"/>
          <w:szCs w:val="21"/>
          <w:highlight w:val="none"/>
        </w:rPr>
        <w:t>　　（三）为安置的每位残疾人按月足额缴纳了基本养老保险、基本医疗保险、失业保险、工伤保险和生育保险等社会保险费；</w:t>
      </w:r>
    </w:p>
    <w:p w14:paraId="5836F9D8">
      <w:pPr>
        <w:pageBreakBefore w:val="0"/>
        <w:shd w:val="clear" w:color="auto" w:fill="FFFFFF"/>
        <w:spacing w:line="360" w:lineRule="auto"/>
        <w:jc w:val="left"/>
        <w:rPr>
          <w:rFonts w:ascii="宋体" w:hAnsi="宋体" w:cs="宋体"/>
          <w:szCs w:val="21"/>
          <w:highlight w:val="none"/>
        </w:rPr>
      </w:pPr>
      <w:r>
        <w:rPr>
          <w:rFonts w:hint="eastAsia" w:ascii="宋体" w:hAnsi="宋体" w:cs="宋体"/>
          <w:szCs w:val="21"/>
          <w:highlight w:val="none"/>
        </w:rPr>
        <w:t>　　（四）通过银行等金融机构向安置的每位残疾人，按月支付了不低于单位所在区县适用的经省级人民政府批准的月最低工资标准的工资；</w:t>
      </w:r>
    </w:p>
    <w:p w14:paraId="1CE995A6">
      <w:pPr>
        <w:pageBreakBefore w:val="0"/>
        <w:shd w:val="clear" w:color="auto" w:fill="FFFFFF"/>
        <w:spacing w:line="360" w:lineRule="auto"/>
        <w:jc w:val="left"/>
        <w:rPr>
          <w:rFonts w:ascii="宋体" w:hAnsi="宋体" w:cs="宋体"/>
          <w:szCs w:val="21"/>
          <w:highlight w:val="none"/>
        </w:rPr>
      </w:pPr>
      <w:r>
        <w:rPr>
          <w:rFonts w:hint="eastAsia" w:ascii="宋体" w:hAnsi="宋体" w:cs="宋体"/>
          <w:szCs w:val="21"/>
          <w:highlight w:val="none"/>
        </w:rPr>
        <w:t>　　（五）提供本单位制造的货物、承担的工程或者服务（以下简称产品），或者提供其他残疾人福利性单位制造的货物（不包括使用非残疾人福利性单位注册商标的货物）。</w:t>
      </w:r>
    </w:p>
    <w:p w14:paraId="7C591935">
      <w:pPr>
        <w:pageBreakBefore w:val="0"/>
        <w:shd w:val="clear" w:color="auto" w:fill="FFFFFF"/>
        <w:spacing w:line="360" w:lineRule="auto"/>
        <w:ind w:firstLine="480"/>
        <w:jc w:val="left"/>
        <w:rPr>
          <w:rFonts w:ascii="宋体" w:hAnsi="宋体" w:cs="宋体"/>
          <w:szCs w:val="21"/>
          <w:highlight w:val="none"/>
        </w:rPr>
      </w:pPr>
      <w:r>
        <w:rPr>
          <w:rFonts w:hint="eastAsia" w:ascii="宋体" w:hAnsi="宋体" w:cs="宋体"/>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93DA1A5">
      <w:pPr>
        <w:pageBreakBefore w:val="0"/>
        <w:spacing w:line="360" w:lineRule="auto"/>
        <w:ind w:firstLine="211"/>
        <w:jc w:val="center"/>
        <w:rPr>
          <w:rFonts w:ascii="宋体" w:hAnsi="宋体" w:cs="宋体"/>
          <w:b/>
          <w:bCs/>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lang w:val="en-US" w:eastAsia="zh-CN"/>
        </w:rPr>
        <w:t>7.</w:t>
      </w:r>
      <w:r>
        <w:rPr>
          <w:rFonts w:hint="eastAsia" w:ascii="宋体" w:hAnsi="宋体" w:cs="宋体"/>
          <w:b/>
          <w:bCs/>
          <w:szCs w:val="21"/>
          <w:highlight w:val="none"/>
        </w:rPr>
        <w:t>监狱企业证明函</w:t>
      </w:r>
    </w:p>
    <w:p w14:paraId="03176339">
      <w:pPr>
        <w:pageBreakBefore w:val="0"/>
        <w:spacing w:line="360" w:lineRule="auto"/>
        <w:ind w:firstLine="646"/>
        <w:jc w:val="left"/>
        <w:rPr>
          <w:rFonts w:ascii="宋体" w:hAnsi="宋体" w:cs="宋体"/>
          <w:szCs w:val="21"/>
          <w:highlight w:val="none"/>
        </w:rPr>
      </w:pPr>
      <w:r>
        <w:rPr>
          <w:rFonts w:hint="eastAsia" w:ascii="宋体" w:hAnsi="宋体" w:cs="宋体"/>
          <w:szCs w:val="21"/>
          <w:highlight w:val="none"/>
          <w:lang w:bidi="ar"/>
        </w:rPr>
        <w:t>根据《财政部 司法部关于政府采购支持监狱企业发展有关问题的通知》（财库</w:t>
      </w:r>
      <w:r>
        <w:rPr>
          <w:rFonts w:hint="eastAsia" w:ascii="宋体" w:hAnsi="宋体" w:cs="宋体"/>
          <w:szCs w:val="21"/>
          <w:highlight w:val="none"/>
          <w:lang w:eastAsia="zh-CN" w:bidi="ar"/>
        </w:rPr>
        <w:t>〔2014〕68号</w:t>
      </w:r>
      <w:r>
        <w:rPr>
          <w:rFonts w:hint="eastAsia" w:ascii="宋体" w:hAnsi="宋体" w:cs="宋体"/>
          <w:szCs w:val="21"/>
          <w:highlight w:val="none"/>
          <w:lang w:bidi="ar"/>
        </w:rPr>
        <w:t>）的规定，          （填写供应商法定全称）为监狱企业。</w:t>
      </w:r>
    </w:p>
    <w:p w14:paraId="1921469B">
      <w:pPr>
        <w:pageBreakBefore w:val="0"/>
        <w:spacing w:line="360" w:lineRule="auto"/>
        <w:ind w:firstLine="646"/>
        <w:jc w:val="left"/>
        <w:rPr>
          <w:rFonts w:ascii="宋体" w:hAnsi="宋体" w:cs="宋体"/>
          <w:szCs w:val="21"/>
          <w:highlight w:val="none"/>
        </w:rPr>
      </w:pPr>
      <w:r>
        <w:rPr>
          <w:rFonts w:hint="eastAsia" w:ascii="宋体" w:hAnsi="宋体" w:cs="宋体"/>
          <w:szCs w:val="21"/>
          <w:highlight w:val="none"/>
          <w:lang w:bidi="ar"/>
        </w:rPr>
        <w:t>特此声明。</w:t>
      </w:r>
    </w:p>
    <w:p w14:paraId="6788D5CF">
      <w:pPr>
        <w:pageBreakBefore w:val="0"/>
        <w:spacing w:line="360" w:lineRule="auto"/>
        <w:ind w:firstLine="1440"/>
        <w:jc w:val="left"/>
        <w:rPr>
          <w:rFonts w:ascii="宋体" w:hAnsi="宋体" w:cs="宋体"/>
          <w:szCs w:val="21"/>
          <w:highlight w:val="none"/>
        </w:rPr>
      </w:pPr>
    </w:p>
    <w:p w14:paraId="32766D63">
      <w:pPr>
        <w:pageBreakBefore w:val="0"/>
        <w:spacing w:line="360" w:lineRule="auto"/>
        <w:ind w:firstLine="1440"/>
        <w:jc w:val="left"/>
        <w:rPr>
          <w:rFonts w:ascii="宋体" w:hAnsi="宋体" w:cs="宋体"/>
          <w:szCs w:val="21"/>
          <w:highlight w:val="none"/>
        </w:rPr>
      </w:pPr>
      <w:r>
        <w:rPr>
          <w:rFonts w:hint="eastAsia" w:ascii="宋体" w:hAnsi="宋体" w:cs="宋体"/>
          <w:szCs w:val="21"/>
          <w:highlight w:val="none"/>
          <w:lang w:bidi="ar"/>
        </w:rPr>
        <w:t>省级以上监狱管理局、戒毒管理局（含新疆生产建设兵团）（盖章）：</w:t>
      </w:r>
    </w:p>
    <w:p w14:paraId="19ADA202">
      <w:pPr>
        <w:pageBreakBefore w:val="0"/>
        <w:spacing w:line="360" w:lineRule="auto"/>
        <w:jc w:val="left"/>
        <w:rPr>
          <w:rFonts w:ascii="宋体" w:hAnsi="宋体" w:cs="宋体"/>
          <w:b/>
          <w:bCs/>
          <w:szCs w:val="21"/>
          <w:highlight w:val="none"/>
        </w:rPr>
      </w:pPr>
      <w:r>
        <w:rPr>
          <w:rFonts w:hint="eastAsia" w:ascii="宋体" w:hAnsi="宋体" w:cs="宋体"/>
          <w:szCs w:val="21"/>
          <w:highlight w:val="none"/>
          <w:lang w:bidi="ar"/>
        </w:rPr>
        <w:t xml:space="preserve">                                    日  期：</w:t>
      </w:r>
    </w:p>
    <w:p w14:paraId="35FDE5A1">
      <w:pPr>
        <w:pageBreakBefore w:val="0"/>
        <w:spacing w:line="360" w:lineRule="auto"/>
        <w:rPr>
          <w:rFonts w:ascii="宋体" w:hAnsi="宋体" w:cs="宋体"/>
          <w:szCs w:val="21"/>
          <w:highlight w:val="none"/>
          <w:lang w:bidi="zh-CN"/>
        </w:rPr>
      </w:pPr>
    </w:p>
    <w:p w14:paraId="440DEB04">
      <w:pPr>
        <w:pageBreakBefore w:val="0"/>
        <w:spacing w:line="360" w:lineRule="auto"/>
        <w:rPr>
          <w:rFonts w:ascii="宋体" w:hAnsi="宋体" w:cs="宋体"/>
          <w:szCs w:val="21"/>
          <w:highlight w:val="none"/>
        </w:rPr>
        <w:sectPr>
          <w:pgSz w:w="11907" w:h="16840"/>
          <w:pgMar w:top="1134" w:right="1134" w:bottom="1134" w:left="1560" w:header="851" w:footer="851" w:gutter="0"/>
          <w:cols w:space="720" w:num="1"/>
          <w:docGrid w:linePitch="360" w:charSpace="0"/>
        </w:sectPr>
      </w:pPr>
      <w:r>
        <w:rPr>
          <w:rFonts w:hint="eastAsia" w:ascii="宋体" w:hAnsi="宋体" w:cs="宋体"/>
          <w:b/>
          <w:bCs/>
          <w:szCs w:val="21"/>
          <w:highlight w:val="none"/>
        </w:rPr>
        <w:br w:type="page" w:clear="all"/>
      </w:r>
    </w:p>
    <w:p w14:paraId="3CE6C4F5">
      <w:pPr>
        <w:pStyle w:val="4"/>
        <w:pageBreakBefore w:val="0"/>
        <w:spacing w:before="0" w:after="0" w:line="360" w:lineRule="auto"/>
        <w:ind w:firstLine="422"/>
        <w:rPr>
          <w:rFonts w:ascii="宋体" w:hAnsi="宋体" w:eastAsia="宋体"/>
          <w:sz w:val="21"/>
          <w:szCs w:val="21"/>
          <w:highlight w:val="none"/>
        </w:rPr>
      </w:pPr>
      <w:r>
        <w:rPr>
          <w:rFonts w:hint="eastAsia" w:ascii="宋体" w:hAnsi="宋体" w:eastAsia="宋体"/>
          <w:sz w:val="21"/>
          <w:szCs w:val="21"/>
          <w:highlight w:val="none"/>
          <w:lang w:val="en-US" w:eastAsia="zh-CN"/>
        </w:rPr>
        <w:t>8</w:t>
      </w:r>
      <w:r>
        <w:rPr>
          <w:rFonts w:hint="eastAsia" w:ascii="宋体" w:hAnsi="宋体" w:eastAsia="宋体"/>
          <w:sz w:val="21"/>
          <w:szCs w:val="21"/>
          <w:highlight w:val="none"/>
        </w:rPr>
        <w:t>.磋商响应函</w:t>
      </w:r>
    </w:p>
    <w:p w14:paraId="4942F646">
      <w:pPr>
        <w:pStyle w:val="202"/>
        <w:pageBreakBefore w:val="0"/>
        <w:spacing w:line="360" w:lineRule="auto"/>
        <w:ind w:firstLine="420"/>
        <w:rPr>
          <w:rFonts w:ascii="宋体" w:hAnsi="宋体"/>
          <w:b/>
          <w:bCs/>
          <w:sz w:val="21"/>
          <w:szCs w:val="21"/>
          <w:highlight w:val="none"/>
        </w:rPr>
      </w:pPr>
      <w:r>
        <w:rPr>
          <w:rFonts w:hint="eastAsia" w:ascii="宋体" w:hAnsi="宋体"/>
          <w:sz w:val="21"/>
          <w:szCs w:val="21"/>
          <w:highlight w:val="none"/>
        </w:rPr>
        <w:t>致：</w:t>
      </w:r>
      <w:r>
        <w:rPr>
          <w:rFonts w:hint="eastAsia" w:ascii="宋体" w:hAnsi="宋体"/>
          <w:b/>
          <w:bCs/>
          <w:sz w:val="21"/>
          <w:szCs w:val="21"/>
          <w:highlight w:val="none"/>
          <w:u w:val="single"/>
        </w:rPr>
        <w:t xml:space="preserve">      （采购人名称）   </w:t>
      </w:r>
    </w:p>
    <w:p w14:paraId="06B66FBB">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根据贵方的</w:t>
      </w:r>
      <w:r>
        <w:rPr>
          <w:rFonts w:hint="eastAsia" w:ascii="宋体" w:hAnsi="宋体"/>
          <w:sz w:val="21"/>
          <w:szCs w:val="21"/>
          <w:highlight w:val="none"/>
          <w:u w:val="single"/>
        </w:rPr>
        <w:t xml:space="preserve">         </w:t>
      </w:r>
      <w:r>
        <w:rPr>
          <w:rFonts w:hint="eastAsia" w:ascii="宋体" w:hAnsi="宋体"/>
          <w:sz w:val="21"/>
          <w:szCs w:val="21"/>
          <w:highlight w:val="none"/>
        </w:rPr>
        <w:t>号磋商文件，正式授权下述签字人______（姓名和职务）代表我方（供应商的名称），全权处理</w:t>
      </w:r>
      <w:r>
        <w:rPr>
          <w:rFonts w:hint="eastAsia" w:ascii="宋体" w:hAnsi="宋体"/>
          <w:sz w:val="21"/>
          <w:szCs w:val="21"/>
          <w:highlight w:val="none"/>
          <w:u w:val="single"/>
          <w:lang w:val="en-US" w:eastAsia="zh-CN"/>
        </w:rPr>
        <w:t>“茉莉花开·家门口赏好戏”—全省优秀群众文艺作品乡镇巡演（泰州站）</w:t>
      </w:r>
      <w:r>
        <w:rPr>
          <w:rFonts w:hint="eastAsia" w:ascii="宋体" w:hAnsi="宋体"/>
          <w:sz w:val="21"/>
          <w:szCs w:val="21"/>
          <w:highlight w:val="none"/>
        </w:rPr>
        <w:t>磋商采购的有关事宜。</w:t>
      </w:r>
    </w:p>
    <w:p w14:paraId="1D074549">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据此函，__________（签字人）兹宣布同意如下：</w:t>
      </w:r>
    </w:p>
    <w:p w14:paraId="485D15C4">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1.按磋商文件规定的各项要求，向采购人提供所需服务。</w:t>
      </w:r>
    </w:p>
    <w:p w14:paraId="3D14E222">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2.我们已详细审核全部磋商文件及其有效补充文件，我们知道必须放弃提出含糊不清或误解问题的权利。</w:t>
      </w:r>
    </w:p>
    <w:p w14:paraId="3286245C">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3.我们同意从规定的响应文件接收截止时间起遵循本响应文件，并在规定的磋商有效期期满之前均具有约束力。</w:t>
      </w:r>
    </w:p>
    <w:p w14:paraId="0A11894C">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4.如果在响应文件接收截止时间后规定的磋商有效期内撤回响应文件或成交后拒绝签订合同，我们自愿接受政府采购监管机构的处理。</w:t>
      </w:r>
    </w:p>
    <w:p w14:paraId="369D3EEA">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5.同意向贵方提供贵方可能另外要求的与磋商采购有关的任何证据或资料，并保证我方已提供和将要提供的文件是真实的、准确的。</w:t>
      </w:r>
    </w:p>
    <w:p w14:paraId="1EE2BDB5">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6.一旦我方成交，我方将根据磋商文件的规定，严格履行合同的责任和义务，并保证在磋商文件规定的时</w:t>
      </w:r>
      <w:r>
        <w:rPr>
          <w:rFonts w:hint="eastAsia" w:ascii="宋体" w:hAnsi="宋体"/>
          <w:sz w:val="21"/>
          <w:szCs w:val="21"/>
          <w:highlight w:val="none"/>
          <w:lang w:eastAsia="zh-CN"/>
        </w:rPr>
        <w:t>间内</w:t>
      </w:r>
      <w:r>
        <w:rPr>
          <w:rFonts w:hint="eastAsia" w:ascii="宋体" w:hAnsi="宋体"/>
          <w:sz w:val="21"/>
          <w:szCs w:val="21"/>
          <w:highlight w:val="none"/>
        </w:rPr>
        <w:t>完成项目，交付采购人验收、使用。</w:t>
      </w:r>
    </w:p>
    <w:p w14:paraId="196BA696">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7.遵守磋商文件中要求的收费项目和标准。</w:t>
      </w:r>
    </w:p>
    <w:p w14:paraId="183DA363">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8.与</w:t>
      </w:r>
      <w:r>
        <w:rPr>
          <w:rFonts w:hint="eastAsia" w:ascii="宋体" w:hAnsi="宋体"/>
          <w:sz w:val="21"/>
          <w:szCs w:val="21"/>
          <w:highlight w:val="none"/>
          <w:lang w:eastAsia="zh-CN"/>
        </w:rPr>
        <w:t>本次</w:t>
      </w:r>
      <w:r>
        <w:rPr>
          <w:rFonts w:hint="eastAsia" w:ascii="宋体" w:hAnsi="宋体"/>
          <w:sz w:val="21"/>
          <w:szCs w:val="21"/>
          <w:highlight w:val="none"/>
        </w:rPr>
        <w:t>磋商采购有关的正式通讯地址为：</w:t>
      </w:r>
    </w:p>
    <w:p w14:paraId="6E48413E">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地 址：                         邮 编：</w:t>
      </w:r>
    </w:p>
    <w:p w14:paraId="541FF869">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电 话：                         传 真：</w:t>
      </w:r>
    </w:p>
    <w:p w14:paraId="672673E5">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 xml:space="preserve">供应商开户行：                  账 户： </w:t>
      </w:r>
    </w:p>
    <w:p w14:paraId="4877B79E">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法定代表人或授权代表姓名（签字）：     联系电话：</w:t>
      </w:r>
    </w:p>
    <w:p w14:paraId="4FF1A914">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 xml:space="preserve">供应商名称（公章）：            </w:t>
      </w:r>
    </w:p>
    <w:p w14:paraId="06E241DE">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日 期：________年____月____日</w:t>
      </w:r>
    </w:p>
    <w:p w14:paraId="422FE675">
      <w:pPr>
        <w:pageBreakBefore w:val="0"/>
        <w:spacing w:line="360" w:lineRule="auto"/>
        <w:ind w:firstLine="420"/>
        <w:rPr>
          <w:rFonts w:ascii="宋体" w:hAnsi="宋体"/>
          <w:szCs w:val="21"/>
          <w:highlight w:val="none"/>
        </w:rPr>
      </w:pPr>
    </w:p>
    <w:p w14:paraId="59C0887C">
      <w:pPr>
        <w:pageBreakBefore w:val="0"/>
        <w:spacing w:line="360" w:lineRule="auto"/>
        <w:ind w:firstLine="420"/>
        <w:jc w:val="left"/>
        <w:rPr>
          <w:rFonts w:ascii="宋体" w:hAnsi="宋体"/>
          <w:szCs w:val="21"/>
          <w:highlight w:val="none"/>
        </w:rPr>
      </w:pPr>
    </w:p>
    <w:p w14:paraId="11C58BB0">
      <w:pPr>
        <w:pageBreakBefore w:val="0"/>
        <w:spacing w:line="360" w:lineRule="auto"/>
        <w:ind w:firstLine="420"/>
        <w:jc w:val="left"/>
        <w:rPr>
          <w:rFonts w:ascii="宋体" w:hAnsi="宋体"/>
          <w:szCs w:val="21"/>
          <w:highlight w:val="none"/>
        </w:rPr>
      </w:pPr>
      <w:r>
        <w:rPr>
          <w:rFonts w:ascii="宋体" w:hAnsi="宋体"/>
          <w:szCs w:val="21"/>
          <w:highlight w:val="none"/>
        </w:rPr>
        <w:br w:type="page" w:clear="all"/>
      </w:r>
    </w:p>
    <w:p w14:paraId="05390882">
      <w:pPr>
        <w:pageBreakBefore w:val="0"/>
        <w:spacing w:line="360" w:lineRule="auto"/>
        <w:jc w:val="center"/>
        <w:rPr>
          <w:rFonts w:ascii="宋体" w:hAnsi="宋体" w:cs="宋体"/>
          <w:b/>
          <w:szCs w:val="21"/>
          <w:highlight w:val="none"/>
        </w:rPr>
      </w:pPr>
      <w:r>
        <w:rPr>
          <w:rFonts w:hint="eastAsia" w:ascii="宋体" w:hAnsi="宋体" w:cs="宋体"/>
          <w:b/>
          <w:szCs w:val="21"/>
          <w:highlight w:val="none"/>
          <w:lang w:val="en-US" w:eastAsia="zh-CN"/>
        </w:rPr>
        <w:t>9.</w:t>
      </w:r>
      <w:r>
        <w:rPr>
          <w:rFonts w:hint="eastAsia" w:ascii="宋体" w:hAnsi="宋体" w:cs="宋体"/>
          <w:b/>
          <w:szCs w:val="21"/>
          <w:highlight w:val="none"/>
        </w:rPr>
        <w:t>技术条款响应及偏离表</w:t>
      </w:r>
    </w:p>
    <w:p w14:paraId="3143FBB6">
      <w:pPr>
        <w:pageBreakBefore w:val="0"/>
        <w:spacing w:line="360" w:lineRule="auto"/>
        <w:jc w:val="center"/>
        <w:rPr>
          <w:rFonts w:ascii="宋体" w:hAnsi="宋体" w:cs="宋体"/>
          <w:szCs w:val="21"/>
          <w:highlight w:val="none"/>
        </w:rPr>
      </w:pPr>
      <w:r>
        <w:rPr>
          <w:rFonts w:hint="eastAsia" w:ascii="宋体" w:hAnsi="宋体" w:cs="宋体"/>
          <w:szCs w:val="21"/>
          <w:highlight w:val="none"/>
        </w:rPr>
        <w:t>（由响应人据实提交，表格不够自行添加）</w:t>
      </w:r>
    </w:p>
    <w:tbl>
      <w:tblPr>
        <w:tblStyle w:val="43"/>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959"/>
        <w:gridCol w:w="1267"/>
        <w:gridCol w:w="2392"/>
        <w:gridCol w:w="2720"/>
        <w:gridCol w:w="1417"/>
      </w:tblGrid>
      <w:tr w14:paraId="7976A86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jc w:val="center"/>
        </w:trPr>
        <w:tc>
          <w:tcPr>
            <w:tcW w:w="959" w:type="dxa"/>
            <w:tcBorders>
              <w:top w:val="single" w:color="000000" w:sz="12" w:space="0"/>
              <w:left w:val="single" w:color="000000" w:sz="12" w:space="0"/>
              <w:bottom w:val="single" w:color="000000" w:sz="6" w:space="0"/>
              <w:right w:val="single" w:color="000000" w:sz="6" w:space="0"/>
            </w:tcBorders>
            <w:noWrap w:val="0"/>
            <w:vAlign w:val="center"/>
          </w:tcPr>
          <w:p w14:paraId="3C368784">
            <w:pPr>
              <w:pageBreakBefore w:val="0"/>
              <w:spacing w:line="360" w:lineRule="auto"/>
              <w:jc w:val="center"/>
              <w:rPr>
                <w:rFonts w:ascii="宋体" w:hAnsi="宋体" w:cs="宋体"/>
                <w:szCs w:val="21"/>
                <w:highlight w:val="none"/>
              </w:rPr>
            </w:pPr>
            <w:r>
              <w:rPr>
                <w:rFonts w:hint="eastAsia" w:ascii="宋体" w:hAnsi="宋体" w:cs="宋体"/>
                <w:szCs w:val="21"/>
                <w:highlight w:val="none"/>
              </w:rPr>
              <w:t>序号</w:t>
            </w:r>
          </w:p>
        </w:tc>
        <w:tc>
          <w:tcPr>
            <w:tcW w:w="1267" w:type="dxa"/>
            <w:tcBorders>
              <w:top w:val="single" w:color="000000" w:sz="12" w:space="0"/>
              <w:left w:val="single" w:color="000000" w:sz="6" w:space="0"/>
              <w:bottom w:val="single" w:color="000000" w:sz="6" w:space="0"/>
              <w:right w:val="single" w:color="000000" w:sz="6" w:space="0"/>
            </w:tcBorders>
            <w:noWrap w:val="0"/>
            <w:vAlign w:val="center"/>
          </w:tcPr>
          <w:p w14:paraId="2D60E4EA">
            <w:pPr>
              <w:pageBreakBefore w:val="0"/>
              <w:spacing w:line="360" w:lineRule="auto"/>
              <w:jc w:val="center"/>
              <w:rPr>
                <w:rFonts w:ascii="宋体" w:hAnsi="宋体" w:cs="宋体"/>
                <w:szCs w:val="21"/>
                <w:highlight w:val="none"/>
              </w:rPr>
            </w:pPr>
            <w:r>
              <w:rPr>
                <w:rFonts w:hint="eastAsia" w:ascii="宋体" w:hAnsi="宋体" w:cs="宋体"/>
                <w:szCs w:val="21"/>
                <w:highlight w:val="none"/>
              </w:rPr>
              <w:t>项目</w:t>
            </w:r>
          </w:p>
        </w:tc>
        <w:tc>
          <w:tcPr>
            <w:tcW w:w="2392" w:type="dxa"/>
            <w:tcBorders>
              <w:top w:val="single" w:color="000000" w:sz="12" w:space="0"/>
              <w:left w:val="single" w:color="000000" w:sz="6" w:space="0"/>
              <w:bottom w:val="single" w:color="000000" w:sz="6" w:space="0"/>
              <w:right w:val="single" w:color="000000" w:sz="6" w:space="0"/>
            </w:tcBorders>
            <w:noWrap w:val="0"/>
            <w:vAlign w:val="center"/>
          </w:tcPr>
          <w:p w14:paraId="013CDD79">
            <w:pPr>
              <w:pageBreakBefore w:val="0"/>
              <w:spacing w:line="360" w:lineRule="auto"/>
              <w:ind w:firstLine="480"/>
              <w:jc w:val="center"/>
              <w:rPr>
                <w:rFonts w:ascii="宋体" w:hAnsi="宋体" w:cs="宋体"/>
                <w:szCs w:val="21"/>
                <w:highlight w:val="none"/>
              </w:rPr>
            </w:pPr>
            <w:r>
              <w:rPr>
                <w:rFonts w:hint="eastAsia" w:ascii="宋体" w:hAnsi="宋体" w:cs="宋体"/>
                <w:szCs w:val="21"/>
                <w:highlight w:val="none"/>
              </w:rPr>
              <w:t>磋商文件要求</w:t>
            </w:r>
          </w:p>
        </w:tc>
        <w:tc>
          <w:tcPr>
            <w:tcW w:w="2720" w:type="dxa"/>
            <w:tcBorders>
              <w:top w:val="single" w:color="000000" w:sz="12" w:space="0"/>
              <w:left w:val="single" w:color="000000" w:sz="6" w:space="0"/>
              <w:bottom w:val="single" w:color="000000" w:sz="6" w:space="0"/>
              <w:right w:val="single" w:color="000000" w:sz="6" w:space="0"/>
            </w:tcBorders>
            <w:noWrap w:val="0"/>
            <w:vAlign w:val="center"/>
          </w:tcPr>
          <w:p w14:paraId="54761BE2">
            <w:pPr>
              <w:pageBreakBefore w:val="0"/>
              <w:spacing w:line="360" w:lineRule="auto"/>
              <w:jc w:val="center"/>
              <w:rPr>
                <w:rFonts w:ascii="宋体" w:hAnsi="宋体" w:cs="宋体"/>
                <w:szCs w:val="21"/>
                <w:highlight w:val="none"/>
              </w:rPr>
            </w:pPr>
            <w:r>
              <w:rPr>
                <w:rFonts w:hint="eastAsia" w:ascii="宋体" w:hAnsi="宋体" w:cs="宋体"/>
                <w:szCs w:val="21"/>
                <w:highlight w:val="none"/>
              </w:rPr>
              <w:t>响应文件响应情况</w:t>
            </w:r>
          </w:p>
        </w:tc>
        <w:tc>
          <w:tcPr>
            <w:tcW w:w="1417" w:type="dxa"/>
            <w:tcBorders>
              <w:top w:val="single" w:color="000000" w:sz="12" w:space="0"/>
              <w:left w:val="single" w:color="000000" w:sz="6" w:space="0"/>
              <w:bottom w:val="single" w:color="000000" w:sz="6" w:space="0"/>
              <w:right w:val="single" w:color="000000" w:sz="12" w:space="0"/>
            </w:tcBorders>
            <w:noWrap w:val="0"/>
            <w:vAlign w:val="center"/>
          </w:tcPr>
          <w:p w14:paraId="2E730E61">
            <w:pPr>
              <w:pageBreakBefore w:val="0"/>
              <w:spacing w:line="360" w:lineRule="auto"/>
              <w:jc w:val="center"/>
              <w:rPr>
                <w:rFonts w:ascii="宋体" w:hAnsi="宋体" w:cs="宋体"/>
                <w:szCs w:val="21"/>
                <w:highlight w:val="none"/>
              </w:rPr>
            </w:pPr>
            <w:r>
              <w:rPr>
                <w:rFonts w:hint="eastAsia" w:ascii="宋体" w:hAnsi="宋体" w:cs="宋体"/>
                <w:szCs w:val="21"/>
                <w:highlight w:val="none"/>
              </w:rPr>
              <w:t>偏离说明</w:t>
            </w:r>
          </w:p>
        </w:tc>
      </w:tr>
      <w:tr w14:paraId="5C043B8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jc w:val="center"/>
        </w:trPr>
        <w:tc>
          <w:tcPr>
            <w:tcW w:w="959" w:type="dxa"/>
            <w:tcBorders>
              <w:top w:val="single" w:color="000000" w:sz="6" w:space="0"/>
              <w:left w:val="single" w:color="000000" w:sz="12" w:space="0"/>
              <w:bottom w:val="single" w:color="000000" w:sz="6" w:space="0"/>
              <w:right w:val="single" w:color="000000" w:sz="6" w:space="0"/>
            </w:tcBorders>
            <w:noWrap w:val="0"/>
          </w:tcPr>
          <w:p w14:paraId="1F4EA9F3">
            <w:pPr>
              <w:pageBreakBefore w:val="0"/>
              <w:spacing w:line="360" w:lineRule="auto"/>
              <w:jc w:val="center"/>
              <w:rPr>
                <w:rFonts w:ascii="宋体" w:hAnsi="宋体" w:cs="宋体"/>
                <w:szCs w:val="21"/>
                <w:highlight w:val="none"/>
              </w:rPr>
            </w:pPr>
            <w:r>
              <w:rPr>
                <w:rFonts w:hint="eastAsia" w:ascii="宋体" w:hAnsi="宋体" w:cs="宋体"/>
                <w:szCs w:val="21"/>
                <w:highlight w:val="none"/>
              </w:rPr>
              <w:t>1</w:t>
            </w:r>
          </w:p>
        </w:tc>
        <w:tc>
          <w:tcPr>
            <w:tcW w:w="1267" w:type="dxa"/>
            <w:tcBorders>
              <w:top w:val="single" w:color="000000" w:sz="6" w:space="0"/>
              <w:left w:val="single" w:color="000000" w:sz="6" w:space="0"/>
              <w:bottom w:val="single" w:color="000000" w:sz="6" w:space="0"/>
              <w:right w:val="single" w:color="000000" w:sz="6" w:space="0"/>
            </w:tcBorders>
            <w:noWrap w:val="0"/>
            <w:vAlign w:val="center"/>
          </w:tcPr>
          <w:p w14:paraId="2F38B813">
            <w:pPr>
              <w:pageBreakBefore w:val="0"/>
              <w:spacing w:line="360" w:lineRule="auto"/>
              <w:ind w:firstLine="480"/>
              <w:rPr>
                <w:rFonts w:ascii="宋体" w:hAnsi="宋体" w:cs="宋体"/>
                <w:szCs w:val="21"/>
                <w:highlight w:val="none"/>
              </w:rPr>
            </w:pPr>
          </w:p>
        </w:tc>
        <w:tc>
          <w:tcPr>
            <w:tcW w:w="2392" w:type="dxa"/>
            <w:tcBorders>
              <w:top w:val="single" w:color="000000" w:sz="6" w:space="0"/>
              <w:left w:val="single" w:color="000000" w:sz="6" w:space="0"/>
              <w:bottom w:val="single" w:color="000000" w:sz="6" w:space="0"/>
              <w:right w:val="single" w:color="000000" w:sz="6" w:space="0"/>
            </w:tcBorders>
            <w:noWrap w:val="0"/>
            <w:vAlign w:val="center"/>
          </w:tcPr>
          <w:p w14:paraId="236A5476">
            <w:pPr>
              <w:pageBreakBefore w:val="0"/>
              <w:spacing w:line="360" w:lineRule="auto"/>
              <w:ind w:firstLine="480"/>
              <w:rPr>
                <w:rFonts w:ascii="宋体" w:hAnsi="宋体" w:cs="宋体"/>
                <w:szCs w:val="21"/>
                <w:highlight w:val="none"/>
              </w:rPr>
            </w:pPr>
          </w:p>
        </w:tc>
        <w:tc>
          <w:tcPr>
            <w:tcW w:w="2720" w:type="dxa"/>
            <w:tcBorders>
              <w:top w:val="single" w:color="000000" w:sz="6" w:space="0"/>
              <w:left w:val="single" w:color="000000" w:sz="6" w:space="0"/>
              <w:bottom w:val="single" w:color="000000" w:sz="6" w:space="0"/>
              <w:right w:val="single" w:color="000000" w:sz="6" w:space="0"/>
            </w:tcBorders>
            <w:noWrap w:val="0"/>
            <w:vAlign w:val="center"/>
          </w:tcPr>
          <w:p w14:paraId="04A84C64">
            <w:pPr>
              <w:pageBreakBefore w:val="0"/>
              <w:spacing w:line="360" w:lineRule="auto"/>
              <w:ind w:firstLine="480"/>
              <w:rPr>
                <w:rFonts w:ascii="宋体" w:hAnsi="宋体" w:cs="宋体"/>
                <w:szCs w:val="21"/>
                <w:highlight w:val="none"/>
              </w:rPr>
            </w:pPr>
          </w:p>
        </w:tc>
        <w:tc>
          <w:tcPr>
            <w:tcW w:w="1417" w:type="dxa"/>
            <w:tcBorders>
              <w:top w:val="single" w:color="000000" w:sz="6" w:space="0"/>
              <w:left w:val="single" w:color="000000" w:sz="6" w:space="0"/>
              <w:bottom w:val="single" w:color="000000" w:sz="6" w:space="0"/>
              <w:right w:val="single" w:color="000000" w:sz="12" w:space="0"/>
            </w:tcBorders>
            <w:noWrap w:val="0"/>
          </w:tcPr>
          <w:p w14:paraId="38A41A90">
            <w:pPr>
              <w:pageBreakBefore w:val="0"/>
              <w:spacing w:line="360" w:lineRule="auto"/>
              <w:ind w:firstLine="480"/>
              <w:rPr>
                <w:rFonts w:ascii="宋体" w:hAnsi="宋体" w:cs="宋体"/>
                <w:szCs w:val="21"/>
                <w:highlight w:val="none"/>
              </w:rPr>
            </w:pPr>
          </w:p>
        </w:tc>
      </w:tr>
      <w:tr w14:paraId="6D26BA8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jc w:val="center"/>
        </w:trPr>
        <w:tc>
          <w:tcPr>
            <w:tcW w:w="959" w:type="dxa"/>
            <w:tcBorders>
              <w:top w:val="single" w:color="000000" w:sz="6" w:space="0"/>
              <w:left w:val="single" w:color="000000" w:sz="12" w:space="0"/>
              <w:bottom w:val="single" w:color="000000" w:sz="6" w:space="0"/>
              <w:right w:val="single" w:color="000000" w:sz="6" w:space="0"/>
            </w:tcBorders>
            <w:noWrap w:val="0"/>
          </w:tcPr>
          <w:p w14:paraId="0B402248">
            <w:pPr>
              <w:pageBreakBefore w:val="0"/>
              <w:spacing w:line="360" w:lineRule="auto"/>
              <w:jc w:val="center"/>
              <w:rPr>
                <w:rFonts w:ascii="宋体" w:hAnsi="宋体" w:cs="宋体"/>
                <w:szCs w:val="21"/>
                <w:highlight w:val="none"/>
              </w:rPr>
            </w:pPr>
            <w:r>
              <w:rPr>
                <w:rFonts w:hint="eastAsia" w:ascii="宋体" w:hAnsi="宋体" w:cs="宋体"/>
                <w:szCs w:val="21"/>
                <w:highlight w:val="none"/>
              </w:rPr>
              <w:t>2</w:t>
            </w:r>
          </w:p>
        </w:tc>
        <w:tc>
          <w:tcPr>
            <w:tcW w:w="1267" w:type="dxa"/>
            <w:tcBorders>
              <w:top w:val="single" w:color="000000" w:sz="6" w:space="0"/>
              <w:left w:val="single" w:color="000000" w:sz="6" w:space="0"/>
              <w:bottom w:val="single" w:color="000000" w:sz="6" w:space="0"/>
              <w:right w:val="single" w:color="000000" w:sz="6" w:space="0"/>
            </w:tcBorders>
            <w:noWrap w:val="0"/>
            <w:vAlign w:val="center"/>
          </w:tcPr>
          <w:p w14:paraId="09E3A17F">
            <w:pPr>
              <w:pageBreakBefore w:val="0"/>
              <w:spacing w:line="360" w:lineRule="auto"/>
              <w:ind w:firstLine="480"/>
              <w:rPr>
                <w:rFonts w:ascii="宋体" w:hAnsi="宋体" w:cs="宋体"/>
                <w:szCs w:val="21"/>
                <w:highlight w:val="none"/>
              </w:rPr>
            </w:pPr>
          </w:p>
        </w:tc>
        <w:tc>
          <w:tcPr>
            <w:tcW w:w="2392" w:type="dxa"/>
            <w:tcBorders>
              <w:top w:val="single" w:color="000000" w:sz="6" w:space="0"/>
              <w:left w:val="single" w:color="000000" w:sz="6" w:space="0"/>
              <w:bottom w:val="single" w:color="000000" w:sz="6" w:space="0"/>
              <w:right w:val="single" w:color="000000" w:sz="6" w:space="0"/>
            </w:tcBorders>
            <w:noWrap w:val="0"/>
            <w:vAlign w:val="center"/>
          </w:tcPr>
          <w:p w14:paraId="52B14BB1">
            <w:pPr>
              <w:pageBreakBefore w:val="0"/>
              <w:spacing w:line="360" w:lineRule="auto"/>
              <w:ind w:firstLine="480"/>
              <w:rPr>
                <w:rFonts w:ascii="宋体" w:hAnsi="宋体" w:cs="宋体"/>
                <w:szCs w:val="21"/>
                <w:highlight w:val="none"/>
              </w:rPr>
            </w:pPr>
          </w:p>
        </w:tc>
        <w:tc>
          <w:tcPr>
            <w:tcW w:w="2720" w:type="dxa"/>
            <w:tcBorders>
              <w:top w:val="single" w:color="000000" w:sz="6" w:space="0"/>
              <w:left w:val="single" w:color="000000" w:sz="6" w:space="0"/>
              <w:bottom w:val="single" w:color="000000" w:sz="6" w:space="0"/>
              <w:right w:val="single" w:color="000000" w:sz="6" w:space="0"/>
            </w:tcBorders>
            <w:noWrap w:val="0"/>
            <w:vAlign w:val="center"/>
          </w:tcPr>
          <w:p w14:paraId="11AAD704">
            <w:pPr>
              <w:pageBreakBefore w:val="0"/>
              <w:spacing w:line="360" w:lineRule="auto"/>
              <w:ind w:firstLine="480"/>
              <w:rPr>
                <w:rFonts w:ascii="宋体" w:hAnsi="宋体" w:cs="宋体"/>
                <w:szCs w:val="21"/>
                <w:highlight w:val="none"/>
              </w:rPr>
            </w:pPr>
          </w:p>
        </w:tc>
        <w:tc>
          <w:tcPr>
            <w:tcW w:w="1417" w:type="dxa"/>
            <w:tcBorders>
              <w:top w:val="single" w:color="000000" w:sz="6" w:space="0"/>
              <w:left w:val="single" w:color="000000" w:sz="6" w:space="0"/>
              <w:bottom w:val="single" w:color="000000" w:sz="6" w:space="0"/>
              <w:right w:val="single" w:color="000000" w:sz="12" w:space="0"/>
            </w:tcBorders>
            <w:noWrap w:val="0"/>
          </w:tcPr>
          <w:p w14:paraId="3D3A7D2B">
            <w:pPr>
              <w:pageBreakBefore w:val="0"/>
              <w:spacing w:line="360" w:lineRule="auto"/>
              <w:ind w:firstLine="480"/>
              <w:rPr>
                <w:rFonts w:ascii="宋体" w:hAnsi="宋体" w:cs="宋体"/>
                <w:szCs w:val="21"/>
                <w:highlight w:val="none"/>
              </w:rPr>
            </w:pPr>
          </w:p>
        </w:tc>
      </w:tr>
      <w:tr w14:paraId="4E9D5DD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jc w:val="center"/>
        </w:trPr>
        <w:tc>
          <w:tcPr>
            <w:tcW w:w="959" w:type="dxa"/>
            <w:tcBorders>
              <w:top w:val="single" w:color="000000" w:sz="6" w:space="0"/>
              <w:left w:val="single" w:color="000000" w:sz="12" w:space="0"/>
              <w:bottom w:val="single" w:color="000000" w:sz="6" w:space="0"/>
              <w:right w:val="single" w:color="000000" w:sz="6" w:space="0"/>
            </w:tcBorders>
            <w:noWrap w:val="0"/>
          </w:tcPr>
          <w:p w14:paraId="67411AC7">
            <w:pPr>
              <w:pageBreakBefore w:val="0"/>
              <w:spacing w:line="360" w:lineRule="auto"/>
              <w:jc w:val="center"/>
              <w:rPr>
                <w:rFonts w:ascii="宋体" w:hAnsi="宋体" w:cs="宋体"/>
                <w:szCs w:val="21"/>
                <w:highlight w:val="none"/>
              </w:rPr>
            </w:pPr>
            <w:r>
              <w:rPr>
                <w:rFonts w:hint="eastAsia" w:ascii="宋体" w:hAnsi="宋体" w:cs="宋体"/>
                <w:szCs w:val="21"/>
                <w:highlight w:val="none"/>
              </w:rPr>
              <w:t>3</w:t>
            </w:r>
          </w:p>
        </w:tc>
        <w:tc>
          <w:tcPr>
            <w:tcW w:w="1267" w:type="dxa"/>
            <w:tcBorders>
              <w:top w:val="single" w:color="000000" w:sz="6" w:space="0"/>
              <w:left w:val="single" w:color="000000" w:sz="6" w:space="0"/>
              <w:bottom w:val="single" w:color="000000" w:sz="6" w:space="0"/>
              <w:right w:val="single" w:color="000000" w:sz="6" w:space="0"/>
            </w:tcBorders>
            <w:noWrap w:val="0"/>
            <w:vAlign w:val="center"/>
          </w:tcPr>
          <w:p w14:paraId="4FB9E693">
            <w:pPr>
              <w:pageBreakBefore w:val="0"/>
              <w:spacing w:line="360" w:lineRule="auto"/>
              <w:ind w:firstLine="480"/>
              <w:rPr>
                <w:rFonts w:ascii="宋体" w:hAnsi="宋体" w:cs="宋体"/>
                <w:szCs w:val="21"/>
                <w:highlight w:val="none"/>
              </w:rPr>
            </w:pPr>
          </w:p>
        </w:tc>
        <w:tc>
          <w:tcPr>
            <w:tcW w:w="2392" w:type="dxa"/>
            <w:tcBorders>
              <w:top w:val="single" w:color="000000" w:sz="6" w:space="0"/>
              <w:left w:val="single" w:color="000000" w:sz="6" w:space="0"/>
              <w:bottom w:val="single" w:color="000000" w:sz="6" w:space="0"/>
              <w:right w:val="single" w:color="000000" w:sz="6" w:space="0"/>
            </w:tcBorders>
            <w:noWrap w:val="0"/>
            <w:vAlign w:val="center"/>
          </w:tcPr>
          <w:p w14:paraId="4DECE112">
            <w:pPr>
              <w:pageBreakBefore w:val="0"/>
              <w:spacing w:line="360" w:lineRule="auto"/>
              <w:ind w:firstLine="480"/>
              <w:rPr>
                <w:rFonts w:ascii="宋体" w:hAnsi="宋体" w:cs="宋体"/>
                <w:szCs w:val="21"/>
                <w:highlight w:val="none"/>
              </w:rPr>
            </w:pPr>
          </w:p>
        </w:tc>
        <w:tc>
          <w:tcPr>
            <w:tcW w:w="2720" w:type="dxa"/>
            <w:tcBorders>
              <w:top w:val="single" w:color="000000" w:sz="6" w:space="0"/>
              <w:left w:val="single" w:color="000000" w:sz="6" w:space="0"/>
              <w:bottom w:val="single" w:color="000000" w:sz="6" w:space="0"/>
              <w:right w:val="single" w:color="000000" w:sz="6" w:space="0"/>
            </w:tcBorders>
            <w:noWrap w:val="0"/>
            <w:vAlign w:val="center"/>
          </w:tcPr>
          <w:p w14:paraId="1BB39011">
            <w:pPr>
              <w:pageBreakBefore w:val="0"/>
              <w:spacing w:line="360" w:lineRule="auto"/>
              <w:ind w:firstLine="480"/>
              <w:rPr>
                <w:rFonts w:ascii="宋体" w:hAnsi="宋体" w:cs="宋体"/>
                <w:szCs w:val="21"/>
                <w:highlight w:val="none"/>
              </w:rPr>
            </w:pPr>
          </w:p>
        </w:tc>
        <w:tc>
          <w:tcPr>
            <w:tcW w:w="1417" w:type="dxa"/>
            <w:tcBorders>
              <w:top w:val="single" w:color="000000" w:sz="6" w:space="0"/>
              <w:left w:val="single" w:color="000000" w:sz="6" w:space="0"/>
              <w:bottom w:val="single" w:color="000000" w:sz="6" w:space="0"/>
              <w:right w:val="single" w:color="000000" w:sz="12" w:space="0"/>
            </w:tcBorders>
            <w:noWrap w:val="0"/>
          </w:tcPr>
          <w:p w14:paraId="3B21B5BC">
            <w:pPr>
              <w:pageBreakBefore w:val="0"/>
              <w:spacing w:line="360" w:lineRule="auto"/>
              <w:ind w:firstLine="480"/>
              <w:rPr>
                <w:rFonts w:ascii="宋体" w:hAnsi="宋体" w:cs="宋体"/>
                <w:szCs w:val="21"/>
                <w:highlight w:val="none"/>
              </w:rPr>
            </w:pPr>
          </w:p>
        </w:tc>
      </w:tr>
      <w:tr w14:paraId="25FE55A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jc w:val="center"/>
        </w:trPr>
        <w:tc>
          <w:tcPr>
            <w:tcW w:w="959" w:type="dxa"/>
            <w:tcBorders>
              <w:top w:val="single" w:color="000000" w:sz="6" w:space="0"/>
              <w:left w:val="single" w:color="000000" w:sz="12" w:space="0"/>
              <w:bottom w:val="single" w:color="000000" w:sz="6" w:space="0"/>
              <w:right w:val="single" w:color="000000" w:sz="6" w:space="0"/>
            </w:tcBorders>
            <w:noWrap w:val="0"/>
          </w:tcPr>
          <w:p w14:paraId="60C5CC98">
            <w:pPr>
              <w:pageBreakBefore w:val="0"/>
              <w:spacing w:line="360" w:lineRule="auto"/>
              <w:ind w:firstLine="480"/>
              <w:rPr>
                <w:rFonts w:ascii="宋体" w:hAnsi="宋体" w:cs="宋体"/>
                <w:szCs w:val="21"/>
                <w:highlight w:val="none"/>
              </w:rPr>
            </w:pPr>
          </w:p>
        </w:tc>
        <w:tc>
          <w:tcPr>
            <w:tcW w:w="1267" w:type="dxa"/>
            <w:tcBorders>
              <w:top w:val="single" w:color="000000" w:sz="6" w:space="0"/>
              <w:left w:val="single" w:color="000000" w:sz="6" w:space="0"/>
              <w:bottom w:val="single" w:color="000000" w:sz="6" w:space="0"/>
              <w:right w:val="single" w:color="000000" w:sz="6" w:space="0"/>
            </w:tcBorders>
            <w:noWrap w:val="0"/>
            <w:vAlign w:val="center"/>
          </w:tcPr>
          <w:p w14:paraId="6419CF50">
            <w:pPr>
              <w:pageBreakBefore w:val="0"/>
              <w:spacing w:line="360" w:lineRule="auto"/>
              <w:ind w:firstLine="480"/>
              <w:rPr>
                <w:rFonts w:ascii="宋体" w:hAnsi="宋体" w:cs="宋体"/>
                <w:szCs w:val="21"/>
                <w:highlight w:val="none"/>
              </w:rPr>
            </w:pPr>
          </w:p>
        </w:tc>
        <w:tc>
          <w:tcPr>
            <w:tcW w:w="2392" w:type="dxa"/>
            <w:tcBorders>
              <w:top w:val="single" w:color="000000" w:sz="6" w:space="0"/>
              <w:left w:val="single" w:color="000000" w:sz="6" w:space="0"/>
              <w:bottom w:val="single" w:color="000000" w:sz="6" w:space="0"/>
              <w:right w:val="single" w:color="000000" w:sz="6" w:space="0"/>
            </w:tcBorders>
            <w:noWrap w:val="0"/>
            <w:vAlign w:val="center"/>
          </w:tcPr>
          <w:p w14:paraId="06BD5AF8">
            <w:pPr>
              <w:pageBreakBefore w:val="0"/>
              <w:spacing w:line="360" w:lineRule="auto"/>
              <w:ind w:firstLine="480"/>
              <w:rPr>
                <w:rFonts w:ascii="宋体" w:hAnsi="宋体" w:cs="宋体"/>
                <w:szCs w:val="21"/>
                <w:highlight w:val="none"/>
              </w:rPr>
            </w:pPr>
          </w:p>
        </w:tc>
        <w:tc>
          <w:tcPr>
            <w:tcW w:w="2720" w:type="dxa"/>
            <w:tcBorders>
              <w:top w:val="single" w:color="000000" w:sz="6" w:space="0"/>
              <w:left w:val="single" w:color="000000" w:sz="6" w:space="0"/>
              <w:bottom w:val="single" w:color="000000" w:sz="6" w:space="0"/>
              <w:right w:val="single" w:color="000000" w:sz="6" w:space="0"/>
            </w:tcBorders>
            <w:noWrap w:val="0"/>
            <w:vAlign w:val="center"/>
          </w:tcPr>
          <w:p w14:paraId="1445A3C5">
            <w:pPr>
              <w:pageBreakBefore w:val="0"/>
              <w:spacing w:line="360" w:lineRule="auto"/>
              <w:ind w:firstLine="480"/>
              <w:rPr>
                <w:rFonts w:ascii="宋体" w:hAnsi="宋体" w:cs="宋体"/>
                <w:szCs w:val="21"/>
                <w:highlight w:val="none"/>
              </w:rPr>
            </w:pPr>
          </w:p>
        </w:tc>
        <w:tc>
          <w:tcPr>
            <w:tcW w:w="1417" w:type="dxa"/>
            <w:tcBorders>
              <w:top w:val="single" w:color="000000" w:sz="6" w:space="0"/>
              <w:left w:val="single" w:color="000000" w:sz="6" w:space="0"/>
              <w:bottom w:val="single" w:color="000000" w:sz="6" w:space="0"/>
              <w:right w:val="single" w:color="000000" w:sz="12" w:space="0"/>
            </w:tcBorders>
            <w:noWrap w:val="0"/>
          </w:tcPr>
          <w:p w14:paraId="7159F60A">
            <w:pPr>
              <w:pageBreakBefore w:val="0"/>
              <w:spacing w:line="360" w:lineRule="auto"/>
              <w:ind w:firstLine="480"/>
              <w:rPr>
                <w:rFonts w:ascii="宋体" w:hAnsi="宋体" w:cs="宋体"/>
                <w:szCs w:val="21"/>
                <w:highlight w:val="none"/>
              </w:rPr>
            </w:pPr>
          </w:p>
        </w:tc>
      </w:tr>
    </w:tbl>
    <w:p w14:paraId="239A67DE">
      <w:pPr>
        <w:pageBreakBefore w:val="0"/>
        <w:spacing w:line="360" w:lineRule="auto"/>
        <w:ind w:firstLine="480"/>
        <w:rPr>
          <w:rFonts w:ascii="宋体" w:hAnsi="宋体" w:cs="宋体"/>
          <w:szCs w:val="21"/>
          <w:highlight w:val="none"/>
        </w:rPr>
      </w:pPr>
      <w:r>
        <w:rPr>
          <w:rFonts w:hint="eastAsia" w:ascii="宋体" w:hAnsi="宋体" w:cs="宋体"/>
          <w:szCs w:val="21"/>
          <w:highlight w:val="none"/>
        </w:rPr>
        <w:t>注：</w:t>
      </w:r>
    </w:p>
    <w:p w14:paraId="3CDE2614">
      <w:pPr>
        <w:pageBreakBefore w:val="0"/>
        <w:spacing w:line="360" w:lineRule="auto"/>
        <w:ind w:firstLine="480"/>
        <w:rPr>
          <w:rFonts w:ascii="宋体" w:hAnsi="宋体" w:cs="宋体"/>
          <w:szCs w:val="21"/>
          <w:highlight w:val="none"/>
        </w:rPr>
      </w:pPr>
      <w:r>
        <w:rPr>
          <w:rFonts w:hint="eastAsia" w:ascii="宋体" w:hAnsi="宋体" w:cs="宋体"/>
          <w:szCs w:val="21"/>
          <w:highlight w:val="none"/>
          <w:lang w:eastAsia="zh-CN"/>
        </w:rPr>
        <w:t>1.</w:t>
      </w:r>
      <w:r>
        <w:rPr>
          <w:rFonts w:hint="eastAsia" w:ascii="宋体" w:hAnsi="宋体" w:cs="宋体"/>
          <w:szCs w:val="21"/>
          <w:highlight w:val="none"/>
        </w:rPr>
        <w:t>响应人提交的响应文件中与磋商文件第四章 项目需求中的技术部分的要求有不同时，应逐条填列在偏离表中，否则将视为响应人接受磋商文件的所有要求。完全响应以空白表格列示。</w:t>
      </w:r>
    </w:p>
    <w:p w14:paraId="1309E009">
      <w:pPr>
        <w:pageBreakBefore w:val="0"/>
        <w:spacing w:line="360" w:lineRule="auto"/>
        <w:ind w:firstLine="480"/>
        <w:rPr>
          <w:rFonts w:ascii="宋体" w:hAnsi="宋体" w:cs="宋体"/>
          <w:szCs w:val="21"/>
          <w:highlight w:val="none"/>
        </w:rPr>
      </w:pPr>
      <w:r>
        <w:rPr>
          <w:rFonts w:hint="eastAsia" w:ascii="宋体" w:hAnsi="宋体" w:cs="宋体"/>
          <w:szCs w:val="21"/>
          <w:highlight w:val="none"/>
          <w:lang w:eastAsia="zh-CN"/>
        </w:rPr>
        <w:t>2.</w:t>
      </w:r>
      <w:r>
        <w:rPr>
          <w:rFonts w:hint="eastAsia" w:ascii="宋体" w:hAnsi="宋体" w:cs="宋体"/>
          <w:szCs w:val="21"/>
          <w:highlight w:val="none"/>
        </w:rPr>
        <w:t>“偏离说明”一栏选择“正偏离”、“负偏离”进行填写。正偏离的确认和负偏离的是否</w:t>
      </w:r>
      <w:r>
        <w:rPr>
          <w:rFonts w:hint="eastAsia" w:ascii="宋体" w:hAnsi="宋体" w:cs="宋体"/>
          <w:szCs w:val="21"/>
          <w:highlight w:val="none"/>
          <w:lang w:val="en-US" w:eastAsia="zh-CN"/>
        </w:rPr>
        <w:t>响</w:t>
      </w:r>
      <w:r>
        <w:rPr>
          <w:rFonts w:hint="eastAsia" w:ascii="宋体" w:hAnsi="宋体" w:cs="宋体"/>
          <w:szCs w:val="21"/>
          <w:highlight w:val="none"/>
        </w:rPr>
        <w:t>应磋商文件，经三分之二评委认定。</w:t>
      </w:r>
    </w:p>
    <w:p w14:paraId="4F54A7E7">
      <w:pPr>
        <w:pageBreakBefore w:val="0"/>
        <w:spacing w:line="360" w:lineRule="auto"/>
        <w:ind w:firstLine="480"/>
        <w:rPr>
          <w:rFonts w:ascii="宋体" w:hAnsi="宋体" w:cs="宋体"/>
          <w:szCs w:val="21"/>
          <w:highlight w:val="none"/>
        </w:rPr>
      </w:pPr>
      <w:r>
        <w:rPr>
          <w:rFonts w:hint="eastAsia" w:ascii="宋体" w:hAnsi="宋体" w:cs="宋体"/>
          <w:szCs w:val="21"/>
          <w:highlight w:val="none"/>
          <w:lang w:eastAsia="zh-CN"/>
        </w:rPr>
        <w:t>3.</w:t>
      </w:r>
      <w:r>
        <w:rPr>
          <w:rFonts w:hint="eastAsia" w:ascii="宋体" w:hAnsi="宋体" w:cs="宋体"/>
          <w:szCs w:val="21"/>
          <w:highlight w:val="none"/>
        </w:rPr>
        <w:t>响应人如果虚假响应，将承担被暂停参加采购人组织政府采购活动的风险。</w:t>
      </w:r>
    </w:p>
    <w:p w14:paraId="7BE105C3">
      <w:pPr>
        <w:pageBreakBefore w:val="0"/>
        <w:spacing w:line="360" w:lineRule="auto"/>
        <w:ind w:firstLine="480"/>
        <w:rPr>
          <w:rFonts w:ascii="宋体" w:hAnsi="宋体" w:cs="宋体"/>
          <w:szCs w:val="21"/>
          <w:highlight w:val="none"/>
        </w:rPr>
      </w:pPr>
      <w:r>
        <w:rPr>
          <w:rFonts w:hint="eastAsia" w:ascii="宋体" w:hAnsi="宋体" w:cs="宋体"/>
          <w:szCs w:val="21"/>
          <w:highlight w:val="none"/>
          <w:lang w:eastAsia="zh-CN"/>
        </w:rPr>
        <w:t>4.</w:t>
      </w:r>
      <w:r>
        <w:rPr>
          <w:rFonts w:hint="eastAsia" w:ascii="宋体" w:hAnsi="宋体" w:cs="宋体"/>
          <w:szCs w:val="21"/>
          <w:highlight w:val="none"/>
        </w:rPr>
        <w:t>供应商若提供其他增值服务，可以在表中自行据实填写。</w:t>
      </w:r>
    </w:p>
    <w:p w14:paraId="071F5C59">
      <w:pPr>
        <w:pageBreakBefore w:val="0"/>
        <w:spacing w:line="360" w:lineRule="auto"/>
        <w:ind w:firstLine="480"/>
        <w:rPr>
          <w:rFonts w:ascii="宋体" w:hAnsi="宋体" w:cs="宋体"/>
          <w:szCs w:val="21"/>
          <w:highlight w:val="none"/>
        </w:rPr>
      </w:pPr>
    </w:p>
    <w:p w14:paraId="53F198A1">
      <w:pPr>
        <w:pageBreakBefore w:val="0"/>
        <w:spacing w:line="360" w:lineRule="auto"/>
        <w:ind w:firstLine="480"/>
        <w:rPr>
          <w:rFonts w:ascii="宋体" w:hAnsi="宋体" w:cs="宋体"/>
          <w:szCs w:val="21"/>
          <w:highlight w:val="none"/>
        </w:rPr>
      </w:pPr>
    </w:p>
    <w:p w14:paraId="140A5B27">
      <w:pPr>
        <w:pageBreakBefore w:val="0"/>
        <w:spacing w:line="360" w:lineRule="auto"/>
        <w:ind w:firstLine="4674"/>
        <w:rPr>
          <w:rFonts w:ascii="宋体" w:hAnsi="宋体" w:cs="宋体"/>
          <w:szCs w:val="21"/>
          <w:highlight w:val="none"/>
        </w:rPr>
      </w:pPr>
      <w:r>
        <w:rPr>
          <w:rFonts w:hint="eastAsia" w:ascii="宋体" w:hAnsi="宋体" w:cs="宋体"/>
          <w:szCs w:val="21"/>
          <w:highlight w:val="none"/>
        </w:rPr>
        <w:t>供应商名称（盖章）：</w:t>
      </w:r>
    </w:p>
    <w:p w14:paraId="22BF2D4C">
      <w:pPr>
        <w:pageBreakBefore w:val="0"/>
        <w:spacing w:line="360" w:lineRule="auto"/>
        <w:ind w:firstLine="4674"/>
        <w:rPr>
          <w:rFonts w:ascii="宋体" w:hAnsi="宋体" w:cs="宋体"/>
          <w:szCs w:val="21"/>
          <w:highlight w:val="none"/>
        </w:rPr>
      </w:pPr>
      <w:r>
        <w:rPr>
          <w:rFonts w:hint="eastAsia" w:ascii="宋体" w:hAnsi="宋体" w:cs="宋体"/>
          <w:szCs w:val="21"/>
          <w:highlight w:val="none"/>
        </w:rPr>
        <w:t>法人或授权委托人（签字或盖章）：</w:t>
      </w:r>
    </w:p>
    <w:p w14:paraId="58936EBD">
      <w:pPr>
        <w:pageBreakBefore w:val="0"/>
        <w:spacing w:line="360" w:lineRule="auto"/>
        <w:ind w:firstLine="4830"/>
        <w:rPr>
          <w:rFonts w:ascii="宋体" w:hAnsi="宋体" w:cs="宋体"/>
          <w:szCs w:val="21"/>
          <w:highlight w:val="none"/>
        </w:rPr>
      </w:pPr>
      <w:r>
        <w:rPr>
          <w:rFonts w:hint="eastAsia" w:ascii="宋体" w:hAnsi="宋体" w:cs="宋体"/>
          <w:szCs w:val="21"/>
          <w:highlight w:val="none"/>
        </w:rPr>
        <w:t>日期：</w:t>
      </w:r>
    </w:p>
    <w:p w14:paraId="32308087">
      <w:pPr>
        <w:pageBreakBefore w:val="0"/>
        <w:spacing w:line="360" w:lineRule="auto"/>
        <w:ind w:firstLine="420"/>
        <w:contextualSpacing/>
        <w:rPr>
          <w:rFonts w:ascii="宋体" w:hAnsi="宋体" w:cs="宋体"/>
          <w:bCs/>
          <w:szCs w:val="21"/>
          <w:highlight w:val="none"/>
        </w:rPr>
      </w:pPr>
    </w:p>
    <w:p w14:paraId="2C35D30D">
      <w:pPr>
        <w:pageBreakBefore w:val="0"/>
        <w:spacing w:line="360" w:lineRule="auto"/>
        <w:ind w:firstLine="420"/>
        <w:rPr>
          <w:rFonts w:ascii="宋体" w:hAnsi="宋体" w:cs="宋体"/>
          <w:bCs/>
          <w:szCs w:val="21"/>
          <w:highlight w:val="none"/>
        </w:rPr>
        <w:sectPr>
          <w:pgSz w:w="11906" w:h="16838"/>
          <w:pgMar w:top="1440" w:right="1800" w:bottom="1440" w:left="1800" w:header="851" w:footer="992" w:gutter="0"/>
          <w:cols w:space="720" w:num="1"/>
          <w:docGrid w:linePitch="360" w:charSpace="0"/>
        </w:sectPr>
      </w:pPr>
    </w:p>
    <w:p w14:paraId="07511183">
      <w:pPr>
        <w:pStyle w:val="213"/>
        <w:pageBreakBefore w:val="0"/>
        <w:spacing w:line="360" w:lineRule="auto"/>
        <w:ind w:left="0" w:firstLine="0"/>
        <w:jc w:val="center"/>
        <w:rPr>
          <w:rFonts w:ascii="宋体" w:hAnsi="宋体" w:cs="宋体"/>
          <w:sz w:val="21"/>
          <w:szCs w:val="21"/>
          <w:highlight w:val="none"/>
        </w:rPr>
      </w:pPr>
      <w:bookmarkStart w:id="148" w:name="_Toc15683"/>
      <w:bookmarkStart w:id="149" w:name="_Toc20755"/>
      <w:r>
        <w:rPr>
          <w:rFonts w:hint="eastAsia" w:ascii="宋体" w:hAnsi="宋体" w:cs="宋体"/>
          <w:sz w:val="21"/>
          <w:szCs w:val="21"/>
          <w:highlight w:val="none"/>
          <w:lang w:val="en-US" w:eastAsia="zh-CN"/>
        </w:rPr>
        <w:t>10.</w:t>
      </w:r>
      <w:r>
        <w:rPr>
          <w:rFonts w:hint="eastAsia" w:ascii="宋体" w:hAnsi="宋体" w:cs="宋体"/>
          <w:sz w:val="21"/>
          <w:szCs w:val="21"/>
          <w:highlight w:val="none"/>
        </w:rPr>
        <w:t>商务条款响应及偏离表</w:t>
      </w:r>
      <w:bookmarkEnd w:id="148"/>
      <w:bookmarkEnd w:id="149"/>
    </w:p>
    <w:tbl>
      <w:tblPr>
        <w:tblStyle w:val="4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94"/>
        <w:gridCol w:w="2008"/>
        <w:gridCol w:w="2127"/>
        <w:gridCol w:w="1659"/>
        <w:gridCol w:w="1884"/>
      </w:tblGrid>
      <w:tr w14:paraId="2AC708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20D665C3">
            <w:pPr>
              <w:pageBreakBefore w:val="0"/>
              <w:spacing w:before="156" w:line="360" w:lineRule="auto"/>
              <w:jc w:val="center"/>
              <w:rPr>
                <w:szCs w:val="21"/>
                <w:highlight w:val="none"/>
              </w:rPr>
            </w:pPr>
            <w:r>
              <w:rPr>
                <w:szCs w:val="21"/>
                <w:highlight w:val="none"/>
              </w:rPr>
              <w:t>序号</w:t>
            </w:r>
          </w:p>
        </w:tc>
        <w:tc>
          <w:tcPr>
            <w:tcW w:w="2008" w:type="dxa"/>
            <w:tcBorders>
              <w:top w:val="single" w:color="auto" w:sz="4" w:space="0"/>
              <w:left w:val="single" w:color="auto" w:sz="4" w:space="0"/>
              <w:bottom w:val="single" w:color="auto" w:sz="4" w:space="0"/>
              <w:right w:val="single" w:color="auto" w:sz="4" w:space="0"/>
            </w:tcBorders>
            <w:noWrap w:val="0"/>
            <w:vAlign w:val="center"/>
          </w:tcPr>
          <w:p w14:paraId="00023DCE">
            <w:pPr>
              <w:pageBreakBefore w:val="0"/>
              <w:spacing w:before="156" w:line="360" w:lineRule="auto"/>
              <w:jc w:val="center"/>
              <w:rPr>
                <w:szCs w:val="21"/>
                <w:highlight w:val="none"/>
              </w:rPr>
            </w:pPr>
            <w:r>
              <w:rPr>
                <w:szCs w:val="21"/>
                <w:highlight w:val="none"/>
              </w:rPr>
              <w:t>项目</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4CC16CE0">
            <w:pPr>
              <w:pageBreakBefore w:val="0"/>
              <w:spacing w:before="156" w:line="360" w:lineRule="auto"/>
              <w:jc w:val="center"/>
              <w:rPr>
                <w:szCs w:val="21"/>
                <w:highlight w:val="none"/>
              </w:rPr>
            </w:pPr>
            <w:r>
              <w:rPr>
                <w:rFonts w:hint="eastAsia"/>
                <w:szCs w:val="21"/>
                <w:highlight w:val="none"/>
              </w:rPr>
              <w:t>磋商文件</w:t>
            </w:r>
            <w:r>
              <w:rPr>
                <w:szCs w:val="21"/>
                <w:highlight w:val="none"/>
              </w:rPr>
              <w:t>要求</w:t>
            </w:r>
          </w:p>
        </w:tc>
        <w:tc>
          <w:tcPr>
            <w:tcW w:w="1659" w:type="dxa"/>
            <w:tcBorders>
              <w:top w:val="single" w:color="auto" w:sz="4" w:space="0"/>
              <w:left w:val="single" w:color="auto" w:sz="4" w:space="0"/>
              <w:bottom w:val="single" w:color="auto" w:sz="4" w:space="0"/>
              <w:right w:val="single" w:color="auto" w:sz="4" w:space="0"/>
            </w:tcBorders>
            <w:noWrap w:val="0"/>
            <w:vAlign w:val="center"/>
          </w:tcPr>
          <w:p w14:paraId="7BB51605">
            <w:pPr>
              <w:pageBreakBefore w:val="0"/>
              <w:spacing w:line="360" w:lineRule="auto"/>
              <w:jc w:val="center"/>
              <w:rPr>
                <w:szCs w:val="21"/>
                <w:highlight w:val="none"/>
              </w:rPr>
            </w:pPr>
            <w:r>
              <w:rPr>
                <w:rFonts w:hint="eastAsia" w:ascii="宋体" w:hAnsi="宋体" w:cs="宋体"/>
                <w:szCs w:val="21"/>
                <w:highlight w:val="none"/>
              </w:rPr>
              <w:t>响应文件响应情况</w:t>
            </w:r>
          </w:p>
        </w:tc>
        <w:tc>
          <w:tcPr>
            <w:tcW w:w="1884" w:type="dxa"/>
            <w:tcBorders>
              <w:top w:val="single" w:color="auto" w:sz="4" w:space="0"/>
              <w:left w:val="single" w:color="auto" w:sz="4" w:space="0"/>
              <w:bottom w:val="single" w:color="auto" w:sz="4" w:space="0"/>
              <w:right w:val="single" w:color="auto" w:sz="4" w:space="0"/>
            </w:tcBorders>
            <w:noWrap w:val="0"/>
            <w:vAlign w:val="center"/>
          </w:tcPr>
          <w:p w14:paraId="201FFF0F">
            <w:pPr>
              <w:pageBreakBefore w:val="0"/>
              <w:spacing w:line="360" w:lineRule="auto"/>
              <w:jc w:val="center"/>
              <w:rPr>
                <w:szCs w:val="21"/>
                <w:highlight w:val="none"/>
              </w:rPr>
            </w:pPr>
            <w:r>
              <w:rPr>
                <w:rFonts w:hint="eastAsia" w:ascii="宋体" w:hAnsi="宋体" w:cs="宋体"/>
                <w:szCs w:val="21"/>
                <w:highlight w:val="none"/>
              </w:rPr>
              <w:t>偏离说明</w:t>
            </w:r>
          </w:p>
        </w:tc>
      </w:tr>
      <w:tr w14:paraId="700A0D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513D361E">
            <w:pPr>
              <w:pageBreakBefore w:val="0"/>
              <w:spacing w:before="156" w:line="360" w:lineRule="auto"/>
              <w:jc w:val="center"/>
              <w:rPr>
                <w:rFonts w:ascii="Times New Roman" w:hAnsi="Times New Roman"/>
                <w:szCs w:val="21"/>
                <w:highlight w:val="none"/>
              </w:rPr>
            </w:pPr>
            <w:r>
              <w:rPr>
                <w:rFonts w:ascii="Times New Roman" w:hAnsi="Times New Roman"/>
                <w:szCs w:val="21"/>
                <w:highlight w:val="none"/>
              </w:rPr>
              <w:t>1</w:t>
            </w:r>
          </w:p>
        </w:tc>
        <w:tc>
          <w:tcPr>
            <w:tcW w:w="2008" w:type="dxa"/>
            <w:tcBorders>
              <w:top w:val="single" w:color="auto" w:sz="4" w:space="0"/>
              <w:left w:val="single" w:color="auto" w:sz="4" w:space="0"/>
              <w:bottom w:val="single" w:color="auto" w:sz="4" w:space="0"/>
              <w:right w:val="single" w:color="auto" w:sz="4" w:space="0"/>
            </w:tcBorders>
            <w:noWrap w:val="0"/>
            <w:vAlign w:val="center"/>
          </w:tcPr>
          <w:p w14:paraId="032C7ED8">
            <w:pPr>
              <w:pageBreakBefore w:val="0"/>
              <w:spacing w:before="156" w:line="360" w:lineRule="auto"/>
              <w:jc w:val="center"/>
              <w:rPr>
                <w:rFonts w:ascii="Times New Roman" w:hAnsi="Times New Roman"/>
                <w:szCs w:val="21"/>
                <w:highlight w:val="none"/>
              </w:rPr>
            </w:pPr>
            <w:r>
              <w:rPr>
                <w:rFonts w:hint="eastAsia" w:ascii="Times New Roman" w:hAnsi="Times New Roman"/>
                <w:szCs w:val="21"/>
                <w:highlight w:val="none"/>
              </w:rPr>
              <w:t>合同履行期限</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59110C63">
            <w:pPr>
              <w:pageBreakBefore w:val="0"/>
              <w:spacing w:before="156"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3BB7286D">
            <w:pPr>
              <w:pageBreakBefore w:val="0"/>
              <w:spacing w:before="156"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2AE0C0CF">
            <w:pPr>
              <w:pageBreakBefore w:val="0"/>
              <w:spacing w:before="156" w:line="360" w:lineRule="auto"/>
              <w:rPr>
                <w:szCs w:val="21"/>
                <w:highlight w:val="none"/>
              </w:rPr>
            </w:pPr>
          </w:p>
        </w:tc>
      </w:tr>
      <w:tr w14:paraId="6628C6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586E50D5">
            <w:pPr>
              <w:pageBreakBefore w:val="0"/>
              <w:spacing w:before="156" w:line="360" w:lineRule="auto"/>
              <w:jc w:val="center"/>
              <w:rPr>
                <w:rFonts w:ascii="Times New Roman" w:hAnsi="Times New Roman"/>
                <w:szCs w:val="21"/>
                <w:highlight w:val="none"/>
              </w:rPr>
            </w:pPr>
            <w:r>
              <w:rPr>
                <w:rFonts w:ascii="Times New Roman" w:hAnsi="Times New Roman"/>
                <w:szCs w:val="21"/>
                <w:highlight w:val="none"/>
              </w:rPr>
              <w:t>2</w:t>
            </w:r>
          </w:p>
        </w:tc>
        <w:tc>
          <w:tcPr>
            <w:tcW w:w="2008" w:type="dxa"/>
            <w:tcBorders>
              <w:top w:val="single" w:color="auto" w:sz="4" w:space="0"/>
              <w:left w:val="single" w:color="auto" w:sz="4" w:space="0"/>
              <w:bottom w:val="single" w:color="auto" w:sz="4" w:space="0"/>
              <w:right w:val="single" w:color="auto" w:sz="4" w:space="0"/>
            </w:tcBorders>
            <w:noWrap w:val="0"/>
            <w:vAlign w:val="center"/>
          </w:tcPr>
          <w:p w14:paraId="66600F34">
            <w:pPr>
              <w:pageBreakBefore w:val="0"/>
              <w:spacing w:before="156" w:line="360" w:lineRule="auto"/>
              <w:jc w:val="center"/>
              <w:rPr>
                <w:rFonts w:ascii="Times New Roman" w:hAnsi="Times New Roman"/>
                <w:szCs w:val="21"/>
                <w:highlight w:val="none"/>
              </w:rPr>
            </w:pPr>
            <w:r>
              <w:rPr>
                <w:rFonts w:hint="eastAsia" w:ascii="Times New Roman" w:hAnsi="Times New Roman"/>
                <w:szCs w:val="21"/>
                <w:highlight w:val="none"/>
              </w:rPr>
              <w:t>服务地点</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20C00AEE">
            <w:pPr>
              <w:pageBreakBefore w:val="0"/>
              <w:spacing w:before="156"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5FFA3BD4">
            <w:pPr>
              <w:pageBreakBefore w:val="0"/>
              <w:spacing w:before="156"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01E4AC77">
            <w:pPr>
              <w:pageBreakBefore w:val="0"/>
              <w:spacing w:before="156" w:line="360" w:lineRule="auto"/>
              <w:rPr>
                <w:szCs w:val="21"/>
                <w:highlight w:val="none"/>
              </w:rPr>
            </w:pPr>
          </w:p>
        </w:tc>
      </w:tr>
      <w:tr w14:paraId="5C83F6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6BBEBEDB">
            <w:pPr>
              <w:pageBreakBefore w:val="0"/>
              <w:spacing w:before="156" w:line="360" w:lineRule="auto"/>
              <w:jc w:val="center"/>
              <w:rPr>
                <w:rFonts w:ascii="Times New Roman" w:hAnsi="Times New Roman"/>
                <w:szCs w:val="21"/>
                <w:highlight w:val="none"/>
              </w:rPr>
            </w:pPr>
            <w:r>
              <w:rPr>
                <w:rFonts w:ascii="Times New Roman" w:hAnsi="Times New Roman"/>
                <w:szCs w:val="21"/>
                <w:highlight w:val="none"/>
              </w:rPr>
              <w:t>3</w:t>
            </w:r>
          </w:p>
        </w:tc>
        <w:tc>
          <w:tcPr>
            <w:tcW w:w="2008" w:type="dxa"/>
            <w:tcBorders>
              <w:top w:val="single" w:color="auto" w:sz="4" w:space="0"/>
              <w:left w:val="single" w:color="auto" w:sz="4" w:space="0"/>
              <w:bottom w:val="single" w:color="auto" w:sz="4" w:space="0"/>
              <w:right w:val="single" w:color="auto" w:sz="4" w:space="0"/>
            </w:tcBorders>
            <w:noWrap w:val="0"/>
            <w:vAlign w:val="center"/>
          </w:tcPr>
          <w:p w14:paraId="2FB8BB66">
            <w:pPr>
              <w:pageBreakBefore w:val="0"/>
              <w:spacing w:before="156" w:line="360" w:lineRule="auto"/>
              <w:jc w:val="center"/>
              <w:rPr>
                <w:rFonts w:ascii="Times New Roman" w:hAnsi="Times New Roman"/>
                <w:szCs w:val="21"/>
                <w:highlight w:val="none"/>
              </w:rPr>
            </w:pPr>
            <w:r>
              <w:rPr>
                <w:rFonts w:hint="eastAsia" w:ascii="Times New Roman" w:hAnsi="Times New Roman"/>
                <w:szCs w:val="21"/>
                <w:highlight w:val="none"/>
              </w:rPr>
              <w:t>付款方式</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30ED2316">
            <w:pPr>
              <w:pageBreakBefore w:val="0"/>
              <w:spacing w:before="156"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293E1C53">
            <w:pPr>
              <w:pageBreakBefore w:val="0"/>
              <w:spacing w:before="156"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3956703A">
            <w:pPr>
              <w:pageBreakBefore w:val="0"/>
              <w:spacing w:before="156" w:line="360" w:lineRule="auto"/>
              <w:rPr>
                <w:szCs w:val="21"/>
                <w:highlight w:val="none"/>
              </w:rPr>
            </w:pPr>
          </w:p>
        </w:tc>
      </w:tr>
      <w:tr w14:paraId="440D83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25675102">
            <w:pPr>
              <w:pageBreakBefore w:val="0"/>
              <w:spacing w:before="156" w:line="360" w:lineRule="auto"/>
              <w:jc w:val="center"/>
              <w:rPr>
                <w:rFonts w:ascii="Times New Roman" w:hAnsi="Times New Roman"/>
                <w:szCs w:val="21"/>
                <w:highlight w:val="none"/>
              </w:rPr>
            </w:pPr>
            <w:r>
              <w:rPr>
                <w:rFonts w:ascii="Times New Roman" w:hAnsi="Times New Roman"/>
                <w:szCs w:val="21"/>
                <w:highlight w:val="none"/>
              </w:rPr>
              <w:t>4</w:t>
            </w:r>
          </w:p>
        </w:tc>
        <w:tc>
          <w:tcPr>
            <w:tcW w:w="2008" w:type="dxa"/>
            <w:tcBorders>
              <w:top w:val="single" w:color="auto" w:sz="4" w:space="0"/>
              <w:left w:val="single" w:color="auto" w:sz="4" w:space="0"/>
              <w:bottom w:val="single" w:color="auto" w:sz="4" w:space="0"/>
              <w:right w:val="single" w:color="auto" w:sz="4" w:space="0"/>
            </w:tcBorders>
            <w:noWrap w:val="0"/>
            <w:vAlign w:val="center"/>
          </w:tcPr>
          <w:p w14:paraId="554CD2E2">
            <w:pPr>
              <w:pageBreakBefore w:val="0"/>
              <w:spacing w:before="156" w:line="360" w:lineRule="auto"/>
              <w:jc w:val="center"/>
              <w:rPr>
                <w:rFonts w:ascii="Times New Roman" w:hAnsi="Times New Roman"/>
                <w:szCs w:val="21"/>
                <w:highlight w:val="none"/>
              </w:rPr>
            </w:pPr>
            <w:r>
              <w:rPr>
                <w:rFonts w:ascii="Times New Roman" w:hAnsi="Times New Roman"/>
                <w:szCs w:val="21"/>
                <w:highlight w:val="none"/>
              </w:rPr>
              <w:t>投标货币</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7EC706E1">
            <w:pPr>
              <w:pageBreakBefore w:val="0"/>
              <w:spacing w:before="156"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373D516E">
            <w:pPr>
              <w:pageBreakBefore w:val="0"/>
              <w:spacing w:before="156"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008F1FAA">
            <w:pPr>
              <w:pageBreakBefore w:val="0"/>
              <w:spacing w:before="156" w:line="360" w:lineRule="auto"/>
              <w:rPr>
                <w:szCs w:val="21"/>
                <w:highlight w:val="none"/>
              </w:rPr>
            </w:pPr>
          </w:p>
        </w:tc>
      </w:tr>
      <w:tr w14:paraId="592C51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5F4AED14">
            <w:pPr>
              <w:pageBreakBefore w:val="0"/>
              <w:spacing w:before="156" w:line="360" w:lineRule="auto"/>
              <w:jc w:val="center"/>
              <w:rPr>
                <w:szCs w:val="21"/>
                <w:highlight w:val="none"/>
              </w:rPr>
            </w:pPr>
          </w:p>
        </w:tc>
        <w:tc>
          <w:tcPr>
            <w:tcW w:w="2008" w:type="dxa"/>
            <w:tcBorders>
              <w:top w:val="single" w:color="auto" w:sz="4" w:space="0"/>
              <w:left w:val="single" w:color="auto" w:sz="4" w:space="0"/>
              <w:bottom w:val="single" w:color="auto" w:sz="4" w:space="0"/>
              <w:right w:val="single" w:color="auto" w:sz="4" w:space="0"/>
            </w:tcBorders>
            <w:noWrap w:val="0"/>
            <w:vAlign w:val="center"/>
          </w:tcPr>
          <w:p w14:paraId="62FFB891">
            <w:pPr>
              <w:pageBreakBefore w:val="0"/>
              <w:spacing w:before="156" w:line="360" w:lineRule="auto"/>
              <w:rPr>
                <w:szCs w:val="21"/>
                <w:highlight w:val="none"/>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28A943F2">
            <w:pPr>
              <w:pageBreakBefore w:val="0"/>
              <w:spacing w:before="156"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0877D18C">
            <w:pPr>
              <w:pageBreakBefore w:val="0"/>
              <w:spacing w:before="156"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CDB7755">
            <w:pPr>
              <w:pageBreakBefore w:val="0"/>
              <w:spacing w:before="156" w:line="360" w:lineRule="auto"/>
              <w:rPr>
                <w:szCs w:val="21"/>
                <w:highlight w:val="none"/>
              </w:rPr>
            </w:pPr>
          </w:p>
        </w:tc>
      </w:tr>
      <w:tr w14:paraId="1B4493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13B25AD2">
            <w:pPr>
              <w:pageBreakBefore w:val="0"/>
              <w:spacing w:before="156" w:line="360" w:lineRule="auto"/>
              <w:jc w:val="center"/>
              <w:rPr>
                <w:szCs w:val="21"/>
                <w:highlight w:val="none"/>
              </w:rPr>
            </w:pPr>
          </w:p>
        </w:tc>
        <w:tc>
          <w:tcPr>
            <w:tcW w:w="2008" w:type="dxa"/>
            <w:tcBorders>
              <w:top w:val="single" w:color="auto" w:sz="4" w:space="0"/>
              <w:left w:val="single" w:color="auto" w:sz="4" w:space="0"/>
              <w:bottom w:val="single" w:color="auto" w:sz="4" w:space="0"/>
              <w:right w:val="single" w:color="auto" w:sz="4" w:space="0"/>
            </w:tcBorders>
            <w:noWrap w:val="0"/>
            <w:vAlign w:val="center"/>
          </w:tcPr>
          <w:p w14:paraId="1BE9DAF0">
            <w:pPr>
              <w:pageBreakBefore w:val="0"/>
              <w:spacing w:before="156" w:line="360" w:lineRule="auto"/>
              <w:rPr>
                <w:szCs w:val="21"/>
                <w:highlight w:val="none"/>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59E5DCF3">
            <w:pPr>
              <w:pageBreakBefore w:val="0"/>
              <w:spacing w:before="156"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080DA480">
            <w:pPr>
              <w:pageBreakBefore w:val="0"/>
              <w:spacing w:before="156"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0AEF697C">
            <w:pPr>
              <w:pageBreakBefore w:val="0"/>
              <w:spacing w:before="156" w:line="360" w:lineRule="auto"/>
              <w:rPr>
                <w:szCs w:val="21"/>
                <w:highlight w:val="none"/>
              </w:rPr>
            </w:pPr>
          </w:p>
        </w:tc>
      </w:tr>
      <w:tr w14:paraId="26414E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013D890C">
            <w:pPr>
              <w:pageBreakBefore w:val="0"/>
              <w:spacing w:before="156" w:line="360" w:lineRule="auto"/>
              <w:jc w:val="center"/>
              <w:rPr>
                <w:szCs w:val="21"/>
                <w:highlight w:val="none"/>
              </w:rPr>
            </w:pPr>
          </w:p>
        </w:tc>
        <w:tc>
          <w:tcPr>
            <w:tcW w:w="2008" w:type="dxa"/>
            <w:tcBorders>
              <w:top w:val="single" w:color="auto" w:sz="4" w:space="0"/>
              <w:left w:val="single" w:color="auto" w:sz="4" w:space="0"/>
              <w:bottom w:val="single" w:color="auto" w:sz="4" w:space="0"/>
              <w:right w:val="single" w:color="auto" w:sz="4" w:space="0"/>
            </w:tcBorders>
            <w:noWrap w:val="0"/>
            <w:vAlign w:val="center"/>
          </w:tcPr>
          <w:p w14:paraId="724C0457">
            <w:pPr>
              <w:pageBreakBefore w:val="0"/>
              <w:spacing w:before="156" w:line="360" w:lineRule="auto"/>
              <w:rPr>
                <w:szCs w:val="21"/>
                <w:highlight w:val="none"/>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5684A7C5">
            <w:pPr>
              <w:pageBreakBefore w:val="0"/>
              <w:spacing w:before="156"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423F32D0">
            <w:pPr>
              <w:pageBreakBefore w:val="0"/>
              <w:spacing w:before="156"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0C0FDE6A">
            <w:pPr>
              <w:pageBreakBefore w:val="0"/>
              <w:spacing w:before="156" w:line="360" w:lineRule="auto"/>
              <w:rPr>
                <w:szCs w:val="21"/>
                <w:highlight w:val="none"/>
              </w:rPr>
            </w:pPr>
          </w:p>
        </w:tc>
      </w:tr>
      <w:tr w14:paraId="165752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58FC3996">
            <w:pPr>
              <w:pageBreakBefore w:val="0"/>
              <w:spacing w:before="156" w:line="360" w:lineRule="auto"/>
              <w:jc w:val="center"/>
              <w:rPr>
                <w:szCs w:val="21"/>
                <w:highlight w:val="none"/>
              </w:rPr>
            </w:pPr>
          </w:p>
        </w:tc>
        <w:tc>
          <w:tcPr>
            <w:tcW w:w="2008" w:type="dxa"/>
            <w:tcBorders>
              <w:top w:val="single" w:color="auto" w:sz="4" w:space="0"/>
              <w:left w:val="single" w:color="auto" w:sz="4" w:space="0"/>
              <w:bottom w:val="single" w:color="auto" w:sz="4" w:space="0"/>
              <w:right w:val="single" w:color="auto" w:sz="4" w:space="0"/>
            </w:tcBorders>
            <w:noWrap w:val="0"/>
            <w:vAlign w:val="center"/>
          </w:tcPr>
          <w:p w14:paraId="4EB2D072">
            <w:pPr>
              <w:pageBreakBefore w:val="0"/>
              <w:spacing w:before="156" w:line="360" w:lineRule="auto"/>
              <w:rPr>
                <w:szCs w:val="21"/>
                <w:highlight w:val="none"/>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3BB874E5">
            <w:pPr>
              <w:pageBreakBefore w:val="0"/>
              <w:spacing w:before="156"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075E8DF6">
            <w:pPr>
              <w:pageBreakBefore w:val="0"/>
              <w:spacing w:before="156"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42CC7431">
            <w:pPr>
              <w:pageBreakBefore w:val="0"/>
              <w:spacing w:before="156" w:line="360" w:lineRule="auto"/>
              <w:rPr>
                <w:szCs w:val="21"/>
                <w:highlight w:val="none"/>
              </w:rPr>
            </w:pPr>
          </w:p>
        </w:tc>
      </w:tr>
      <w:tr w14:paraId="3B6595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6237CA97">
            <w:pPr>
              <w:pageBreakBefore w:val="0"/>
              <w:spacing w:before="156" w:line="360" w:lineRule="auto"/>
              <w:jc w:val="center"/>
              <w:rPr>
                <w:szCs w:val="21"/>
                <w:highlight w:val="none"/>
              </w:rPr>
            </w:pPr>
          </w:p>
        </w:tc>
        <w:tc>
          <w:tcPr>
            <w:tcW w:w="2008" w:type="dxa"/>
            <w:tcBorders>
              <w:top w:val="single" w:color="auto" w:sz="4" w:space="0"/>
              <w:left w:val="single" w:color="auto" w:sz="4" w:space="0"/>
              <w:bottom w:val="single" w:color="auto" w:sz="4" w:space="0"/>
              <w:right w:val="single" w:color="auto" w:sz="4" w:space="0"/>
            </w:tcBorders>
            <w:noWrap w:val="0"/>
            <w:vAlign w:val="center"/>
          </w:tcPr>
          <w:p w14:paraId="29FA1731">
            <w:pPr>
              <w:pageBreakBefore w:val="0"/>
              <w:spacing w:before="156" w:line="360" w:lineRule="auto"/>
              <w:rPr>
                <w:szCs w:val="21"/>
                <w:highlight w:val="none"/>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458608CB">
            <w:pPr>
              <w:pageBreakBefore w:val="0"/>
              <w:spacing w:before="156"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6F05B7F3">
            <w:pPr>
              <w:pageBreakBefore w:val="0"/>
              <w:spacing w:before="156"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455737B0">
            <w:pPr>
              <w:pageBreakBefore w:val="0"/>
              <w:spacing w:before="156" w:line="360" w:lineRule="auto"/>
              <w:rPr>
                <w:szCs w:val="21"/>
                <w:highlight w:val="none"/>
              </w:rPr>
            </w:pPr>
          </w:p>
        </w:tc>
      </w:tr>
    </w:tbl>
    <w:p w14:paraId="79443CE9">
      <w:pPr>
        <w:pStyle w:val="5"/>
        <w:pageBreakBefore w:val="0"/>
        <w:spacing w:line="360" w:lineRule="auto"/>
        <w:rPr>
          <w:szCs w:val="21"/>
          <w:highlight w:val="none"/>
        </w:rPr>
      </w:pPr>
    </w:p>
    <w:p w14:paraId="6DA6610B">
      <w:pPr>
        <w:pStyle w:val="5"/>
        <w:pageBreakBefore w:val="0"/>
        <w:spacing w:line="360" w:lineRule="auto"/>
        <w:ind w:firstLine="4200"/>
        <w:rPr>
          <w:szCs w:val="21"/>
          <w:highlight w:val="none"/>
        </w:rPr>
      </w:pPr>
      <w:r>
        <w:rPr>
          <w:rFonts w:hint="eastAsia"/>
          <w:szCs w:val="21"/>
          <w:highlight w:val="none"/>
          <w:lang w:eastAsia="zh-CN"/>
        </w:rPr>
        <w:t>供应商</w:t>
      </w:r>
      <w:r>
        <w:rPr>
          <w:rFonts w:hint="eastAsia"/>
          <w:szCs w:val="21"/>
          <w:highlight w:val="none"/>
        </w:rPr>
        <w:t xml:space="preserve">名称（公章）：   </w:t>
      </w:r>
      <w:r>
        <w:rPr>
          <w:rFonts w:hint="eastAsia" w:ascii="宋体" w:hAnsi="宋体" w:cs="宋体"/>
          <w:szCs w:val="24"/>
          <w:highlight w:val="none"/>
          <w:u w:val="single"/>
        </w:rPr>
        <w:t xml:space="preserve">                     </w:t>
      </w:r>
      <w:r>
        <w:rPr>
          <w:rFonts w:hint="eastAsia" w:ascii="宋体" w:hAnsi="宋体" w:cs="宋体"/>
          <w:szCs w:val="24"/>
          <w:highlight w:val="none"/>
        </w:rPr>
        <w:t xml:space="preserve">   </w:t>
      </w:r>
      <w:r>
        <w:rPr>
          <w:rFonts w:hint="eastAsia"/>
          <w:szCs w:val="21"/>
          <w:highlight w:val="none"/>
        </w:rPr>
        <w:t xml:space="preserve">                   </w:t>
      </w:r>
    </w:p>
    <w:p w14:paraId="4D82AA5B">
      <w:pPr>
        <w:pStyle w:val="5"/>
        <w:pageBreakBefore w:val="0"/>
        <w:spacing w:line="360" w:lineRule="auto"/>
        <w:rPr>
          <w:szCs w:val="21"/>
          <w:highlight w:val="none"/>
        </w:rPr>
      </w:pPr>
    </w:p>
    <w:p w14:paraId="3AB0C0B8">
      <w:pPr>
        <w:pageBreakBefore w:val="0"/>
        <w:spacing w:line="360" w:lineRule="auto"/>
        <w:ind w:hanging="315"/>
        <w:rPr>
          <w:szCs w:val="21"/>
          <w:highlight w:val="none"/>
        </w:rPr>
      </w:pPr>
      <w:r>
        <w:rPr>
          <w:szCs w:val="21"/>
          <w:highlight w:val="none"/>
        </w:rPr>
        <w:t xml:space="preserve">                                           </w:t>
      </w:r>
      <w:r>
        <w:rPr>
          <w:rFonts w:hint="eastAsia"/>
          <w:szCs w:val="21"/>
          <w:highlight w:val="none"/>
        </w:rPr>
        <w:t xml:space="preserve">                   </w:t>
      </w:r>
      <w:r>
        <w:rPr>
          <w:szCs w:val="21"/>
          <w:highlight w:val="none"/>
        </w:rPr>
        <w:t xml:space="preserve">日期： </w:t>
      </w:r>
      <w:r>
        <w:rPr>
          <w:rFonts w:hint="eastAsia"/>
          <w:szCs w:val="21"/>
          <w:highlight w:val="none"/>
        </w:rPr>
        <w:t xml:space="preserve">   </w:t>
      </w:r>
      <w:r>
        <w:rPr>
          <w:szCs w:val="21"/>
          <w:highlight w:val="none"/>
        </w:rPr>
        <w:t>年</w:t>
      </w:r>
      <w:r>
        <w:rPr>
          <w:rFonts w:hint="eastAsia"/>
          <w:szCs w:val="21"/>
          <w:highlight w:val="none"/>
        </w:rPr>
        <w:t xml:space="preserve">  </w:t>
      </w:r>
      <w:r>
        <w:rPr>
          <w:szCs w:val="21"/>
          <w:highlight w:val="none"/>
        </w:rPr>
        <w:t>月</w:t>
      </w:r>
      <w:r>
        <w:rPr>
          <w:rFonts w:hint="eastAsia"/>
          <w:szCs w:val="21"/>
          <w:highlight w:val="none"/>
        </w:rPr>
        <w:t xml:space="preserve">   </w:t>
      </w:r>
      <w:r>
        <w:rPr>
          <w:szCs w:val="21"/>
          <w:highlight w:val="none"/>
        </w:rPr>
        <w:t>日</w:t>
      </w:r>
    </w:p>
    <w:bookmarkEnd w:id="141"/>
    <w:bookmarkEnd w:id="142"/>
    <w:bookmarkEnd w:id="143"/>
    <w:bookmarkEnd w:id="144"/>
    <w:p w14:paraId="3A715252">
      <w:pPr>
        <w:pageBreakBefore w:val="0"/>
        <w:spacing w:line="360" w:lineRule="auto"/>
        <w:rPr>
          <w:rFonts w:ascii="宋体" w:hAnsi="宋体" w:cs="宋体"/>
          <w:b/>
          <w:bCs/>
          <w:sz w:val="24"/>
          <w:highlight w:val="none"/>
        </w:rPr>
        <w:sectPr>
          <w:pgSz w:w="11906" w:h="16838"/>
          <w:pgMar w:top="1440" w:right="1800" w:bottom="1440" w:left="1800" w:header="851" w:footer="992" w:gutter="0"/>
          <w:cols w:space="720" w:num="1"/>
          <w:docGrid w:linePitch="360" w:charSpace="0"/>
        </w:sectPr>
      </w:pPr>
    </w:p>
    <w:p w14:paraId="690739C5">
      <w:pPr>
        <w:pageBreakBefore w:val="0"/>
        <w:spacing w:line="360" w:lineRule="auto"/>
        <w:jc w:val="center"/>
        <w:rPr>
          <w:rFonts w:ascii="宋体" w:hAnsi="宋体"/>
          <w:b/>
          <w:szCs w:val="21"/>
          <w:highlight w:val="none"/>
        </w:rPr>
      </w:pPr>
      <w:r>
        <w:rPr>
          <w:rFonts w:hint="eastAsia" w:ascii="宋体" w:hAnsi="宋体"/>
          <w:b/>
          <w:szCs w:val="21"/>
          <w:highlight w:val="none"/>
          <w:lang w:val="en-US" w:eastAsia="zh-CN"/>
        </w:rPr>
        <w:t>11.</w:t>
      </w:r>
      <w:r>
        <w:rPr>
          <w:rFonts w:hint="eastAsia" w:ascii="宋体" w:hAnsi="宋体"/>
          <w:b/>
          <w:szCs w:val="21"/>
          <w:highlight w:val="none"/>
        </w:rPr>
        <w:t>项目组成人员表</w:t>
      </w:r>
    </w:p>
    <w:p w14:paraId="10BBFD2C">
      <w:pPr>
        <w:pageBreakBefore w:val="0"/>
        <w:spacing w:line="360" w:lineRule="auto"/>
        <w:rPr>
          <w:rFonts w:ascii="宋体" w:hAnsi="宋体"/>
          <w:szCs w:val="21"/>
          <w:highlight w:val="none"/>
        </w:rPr>
      </w:pPr>
    </w:p>
    <w:tbl>
      <w:tblPr>
        <w:tblStyle w:val="43"/>
        <w:tblW w:w="9360" w:type="dxa"/>
        <w:tblInd w:w="99" w:type="dxa"/>
        <w:tblLayout w:type="fixed"/>
        <w:tblCellMar>
          <w:top w:w="0" w:type="dxa"/>
          <w:left w:w="108" w:type="dxa"/>
          <w:bottom w:w="0" w:type="dxa"/>
          <w:right w:w="108" w:type="dxa"/>
        </w:tblCellMar>
      </w:tblPr>
      <w:tblGrid>
        <w:gridCol w:w="1486"/>
        <w:gridCol w:w="1134"/>
        <w:gridCol w:w="933"/>
        <w:gridCol w:w="1276"/>
        <w:gridCol w:w="1276"/>
        <w:gridCol w:w="1701"/>
        <w:gridCol w:w="1554"/>
      </w:tblGrid>
      <w:tr w14:paraId="000167CB">
        <w:tblPrEx>
          <w:tblCellMar>
            <w:top w:w="0" w:type="dxa"/>
            <w:left w:w="108" w:type="dxa"/>
            <w:bottom w:w="0" w:type="dxa"/>
            <w:right w:w="108" w:type="dxa"/>
          </w:tblCellMar>
        </w:tblPrEx>
        <w:trPr>
          <w:trHeight w:val="480" w:hRule="atLeast"/>
        </w:trPr>
        <w:tc>
          <w:tcPr>
            <w:tcW w:w="1486" w:type="dxa"/>
            <w:vMerge w:val="restart"/>
            <w:tcBorders>
              <w:top w:val="single" w:color="auto" w:sz="8" w:space="0"/>
              <w:left w:val="single" w:color="auto" w:sz="8" w:space="0"/>
              <w:bottom w:val="single" w:color="000000" w:sz="8" w:space="0"/>
              <w:right w:val="single" w:color="auto" w:sz="8" w:space="0"/>
            </w:tcBorders>
            <w:noWrap w:val="0"/>
            <w:vAlign w:val="center"/>
          </w:tcPr>
          <w:p w14:paraId="2BC0994E">
            <w:pPr>
              <w:pageBreakBefore w:val="0"/>
              <w:widowControl/>
              <w:spacing w:line="360" w:lineRule="auto"/>
              <w:jc w:val="center"/>
              <w:rPr>
                <w:rFonts w:ascii="宋体" w:hAnsi="宋体" w:cs="宋体"/>
                <w:szCs w:val="21"/>
                <w:highlight w:val="none"/>
              </w:rPr>
            </w:pPr>
            <w:r>
              <w:rPr>
                <w:rFonts w:hint="eastAsia" w:ascii="宋体" w:hAnsi="宋体" w:cs="宋体"/>
                <w:szCs w:val="21"/>
                <w:highlight w:val="none"/>
              </w:rPr>
              <w:t>岗位</w:t>
            </w:r>
          </w:p>
        </w:tc>
        <w:tc>
          <w:tcPr>
            <w:tcW w:w="1134" w:type="dxa"/>
            <w:vMerge w:val="restart"/>
            <w:tcBorders>
              <w:top w:val="single" w:color="auto" w:sz="8" w:space="0"/>
              <w:left w:val="single" w:color="auto" w:sz="8" w:space="0"/>
              <w:bottom w:val="single" w:color="000000" w:sz="8" w:space="0"/>
              <w:right w:val="single" w:color="auto" w:sz="8" w:space="0"/>
            </w:tcBorders>
            <w:noWrap w:val="0"/>
            <w:vAlign w:val="center"/>
          </w:tcPr>
          <w:p w14:paraId="6C894C14">
            <w:pPr>
              <w:pageBreakBefore w:val="0"/>
              <w:widowControl/>
              <w:spacing w:line="360" w:lineRule="auto"/>
              <w:jc w:val="center"/>
              <w:rPr>
                <w:rFonts w:ascii="宋体" w:hAnsi="宋体" w:cs="宋体"/>
                <w:szCs w:val="21"/>
                <w:highlight w:val="none"/>
              </w:rPr>
            </w:pPr>
            <w:r>
              <w:rPr>
                <w:rFonts w:hint="eastAsia" w:ascii="宋体" w:hAnsi="宋体" w:cs="宋体"/>
                <w:szCs w:val="21"/>
                <w:highlight w:val="none"/>
              </w:rPr>
              <w:t>姓名</w:t>
            </w:r>
          </w:p>
        </w:tc>
        <w:tc>
          <w:tcPr>
            <w:tcW w:w="933" w:type="dxa"/>
            <w:vMerge w:val="restart"/>
            <w:tcBorders>
              <w:top w:val="single" w:color="auto" w:sz="8" w:space="0"/>
              <w:left w:val="single" w:color="auto" w:sz="8" w:space="0"/>
              <w:bottom w:val="single" w:color="000000" w:sz="8" w:space="0"/>
              <w:right w:val="single" w:color="auto" w:sz="8" w:space="0"/>
            </w:tcBorders>
            <w:noWrap w:val="0"/>
            <w:vAlign w:val="center"/>
          </w:tcPr>
          <w:p w14:paraId="2F1A44BB">
            <w:pPr>
              <w:pageBreakBefore w:val="0"/>
              <w:widowControl/>
              <w:spacing w:line="360" w:lineRule="auto"/>
              <w:jc w:val="center"/>
              <w:rPr>
                <w:rFonts w:ascii="宋体" w:hAnsi="宋体" w:cs="宋体"/>
                <w:szCs w:val="21"/>
                <w:highlight w:val="none"/>
              </w:rPr>
            </w:pPr>
            <w:r>
              <w:rPr>
                <w:rFonts w:hint="eastAsia" w:ascii="宋体" w:hAnsi="宋体" w:cs="宋体"/>
                <w:szCs w:val="21"/>
                <w:highlight w:val="none"/>
              </w:rPr>
              <w:t>性别</w:t>
            </w:r>
          </w:p>
        </w:tc>
        <w:tc>
          <w:tcPr>
            <w:tcW w:w="1276" w:type="dxa"/>
            <w:vMerge w:val="restart"/>
            <w:tcBorders>
              <w:top w:val="single" w:color="auto" w:sz="8" w:space="0"/>
              <w:left w:val="single" w:color="auto" w:sz="8" w:space="0"/>
              <w:bottom w:val="single" w:color="000000" w:sz="8" w:space="0"/>
              <w:right w:val="single" w:color="auto" w:sz="8" w:space="0"/>
            </w:tcBorders>
            <w:noWrap w:val="0"/>
            <w:vAlign w:val="center"/>
          </w:tcPr>
          <w:p w14:paraId="12AD6F13">
            <w:pPr>
              <w:pageBreakBefore w:val="0"/>
              <w:widowControl/>
              <w:spacing w:line="360" w:lineRule="auto"/>
              <w:jc w:val="center"/>
              <w:rPr>
                <w:rFonts w:ascii="宋体" w:hAnsi="宋体" w:cs="宋体"/>
                <w:szCs w:val="21"/>
                <w:highlight w:val="none"/>
              </w:rPr>
            </w:pPr>
            <w:r>
              <w:rPr>
                <w:rFonts w:hint="eastAsia" w:ascii="宋体" w:hAnsi="宋体" w:cs="宋体"/>
                <w:szCs w:val="21"/>
                <w:highlight w:val="none"/>
              </w:rPr>
              <w:t>年龄</w:t>
            </w:r>
          </w:p>
        </w:tc>
        <w:tc>
          <w:tcPr>
            <w:tcW w:w="1276" w:type="dxa"/>
            <w:vMerge w:val="restart"/>
            <w:tcBorders>
              <w:top w:val="single" w:color="auto" w:sz="8" w:space="0"/>
              <w:left w:val="single" w:color="auto" w:sz="8" w:space="0"/>
              <w:bottom w:val="single" w:color="000000" w:sz="8" w:space="0"/>
              <w:right w:val="single" w:color="auto" w:sz="8" w:space="0"/>
            </w:tcBorders>
            <w:noWrap w:val="0"/>
            <w:vAlign w:val="center"/>
          </w:tcPr>
          <w:p w14:paraId="7DB5FF69">
            <w:pPr>
              <w:pageBreakBefore w:val="0"/>
              <w:widowControl/>
              <w:spacing w:line="360" w:lineRule="auto"/>
              <w:jc w:val="center"/>
              <w:rPr>
                <w:rFonts w:ascii="宋体" w:hAnsi="宋体" w:cs="宋体"/>
                <w:szCs w:val="21"/>
                <w:highlight w:val="none"/>
              </w:rPr>
            </w:pPr>
            <w:r>
              <w:rPr>
                <w:rFonts w:hint="eastAsia" w:ascii="宋体" w:hAnsi="宋体" w:cs="宋体"/>
                <w:szCs w:val="21"/>
                <w:highlight w:val="none"/>
              </w:rPr>
              <w:t>专业</w:t>
            </w:r>
          </w:p>
        </w:tc>
        <w:tc>
          <w:tcPr>
            <w:tcW w:w="1701" w:type="dxa"/>
            <w:vMerge w:val="restart"/>
            <w:tcBorders>
              <w:top w:val="single" w:color="auto" w:sz="8" w:space="0"/>
              <w:left w:val="single" w:color="auto" w:sz="8" w:space="0"/>
              <w:bottom w:val="single" w:color="000000" w:sz="8" w:space="0"/>
              <w:right w:val="single" w:color="auto" w:sz="8" w:space="0"/>
            </w:tcBorders>
            <w:noWrap w:val="0"/>
            <w:vAlign w:val="center"/>
          </w:tcPr>
          <w:p w14:paraId="7EFEF625">
            <w:pPr>
              <w:pageBreakBefore w:val="0"/>
              <w:widowControl/>
              <w:spacing w:line="360" w:lineRule="auto"/>
              <w:jc w:val="center"/>
              <w:rPr>
                <w:rFonts w:ascii="宋体" w:hAnsi="宋体" w:cs="宋体"/>
                <w:szCs w:val="21"/>
                <w:highlight w:val="none"/>
              </w:rPr>
            </w:pPr>
            <w:r>
              <w:rPr>
                <w:rFonts w:hint="eastAsia" w:ascii="宋体" w:hAnsi="宋体" w:cs="宋体"/>
                <w:szCs w:val="21"/>
                <w:highlight w:val="none"/>
              </w:rPr>
              <w:t>职称</w:t>
            </w:r>
          </w:p>
        </w:tc>
        <w:tc>
          <w:tcPr>
            <w:tcW w:w="1554" w:type="dxa"/>
            <w:vMerge w:val="restart"/>
            <w:tcBorders>
              <w:top w:val="single" w:color="auto" w:sz="8" w:space="0"/>
              <w:left w:val="single" w:color="auto" w:sz="8" w:space="0"/>
              <w:bottom w:val="single" w:color="000000" w:sz="8" w:space="0"/>
              <w:right w:val="single" w:color="auto" w:sz="8" w:space="0"/>
            </w:tcBorders>
            <w:noWrap w:val="0"/>
            <w:vAlign w:val="center"/>
          </w:tcPr>
          <w:p w14:paraId="70C5C281">
            <w:pPr>
              <w:pageBreakBefore w:val="0"/>
              <w:widowControl/>
              <w:spacing w:line="360" w:lineRule="auto"/>
              <w:jc w:val="center"/>
              <w:rPr>
                <w:rFonts w:ascii="宋体" w:hAnsi="宋体" w:cs="宋体"/>
                <w:szCs w:val="21"/>
                <w:highlight w:val="none"/>
              </w:rPr>
            </w:pPr>
            <w:r>
              <w:rPr>
                <w:rFonts w:hint="eastAsia" w:ascii="宋体" w:hAnsi="宋体" w:cs="宋体"/>
                <w:szCs w:val="21"/>
                <w:highlight w:val="none"/>
              </w:rPr>
              <w:t>资格证书</w:t>
            </w:r>
          </w:p>
        </w:tc>
      </w:tr>
      <w:tr w14:paraId="4A9AA15A">
        <w:tblPrEx>
          <w:tblCellMar>
            <w:top w:w="0" w:type="dxa"/>
            <w:left w:w="108" w:type="dxa"/>
            <w:bottom w:w="0" w:type="dxa"/>
            <w:right w:w="108" w:type="dxa"/>
          </w:tblCellMar>
        </w:tblPrEx>
        <w:trPr>
          <w:trHeight w:val="508" w:hRule="atLeast"/>
        </w:trPr>
        <w:tc>
          <w:tcPr>
            <w:tcW w:w="1486" w:type="dxa"/>
            <w:tcBorders>
              <w:top w:val="nil"/>
              <w:left w:val="single" w:color="auto" w:sz="8" w:space="0"/>
              <w:bottom w:val="single" w:color="auto" w:sz="8" w:space="0"/>
              <w:right w:val="single" w:color="auto" w:sz="8" w:space="0"/>
            </w:tcBorders>
            <w:noWrap w:val="0"/>
            <w:vAlign w:val="center"/>
          </w:tcPr>
          <w:p w14:paraId="6DE6F4C6">
            <w:pPr>
              <w:pageBreakBefore w:val="0"/>
              <w:widowControl/>
              <w:spacing w:line="360"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项目负责人</w:t>
            </w:r>
          </w:p>
        </w:tc>
        <w:tc>
          <w:tcPr>
            <w:tcW w:w="1134" w:type="dxa"/>
            <w:tcBorders>
              <w:top w:val="nil"/>
              <w:left w:val="nil"/>
              <w:bottom w:val="single" w:color="auto" w:sz="8" w:space="0"/>
              <w:right w:val="single" w:color="auto" w:sz="8" w:space="0"/>
            </w:tcBorders>
            <w:noWrap w:val="0"/>
            <w:vAlign w:val="center"/>
          </w:tcPr>
          <w:p w14:paraId="0F3548EB">
            <w:pPr>
              <w:pageBreakBefore w:val="0"/>
              <w:widowControl/>
              <w:spacing w:line="360" w:lineRule="auto"/>
              <w:jc w:val="both"/>
              <w:rPr>
                <w:rFonts w:ascii="宋体" w:hAnsi="宋体" w:cs="宋体"/>
                <w:szCs w:val="21"/>
                <w:highlight w:val="none"/>
              </w:rPr>
            </w:pPr>
          </w:p>
        </w:tc>
        <w:tc>
          <w:tcPr>
            <w:tcW w:w="933" w:type="dxa"/>
            <w:tcBorders>
              <w:top w:val="nil"/>
              <w:left w:val="nil"/>
              <w:bottom w:val="single" w:color="auto" w:sz="8" w:space="0"/>
              <w:right w:val="single" w:color="auto" w:sz="8" w:space="0"/>
            </w:tcBorders>
            <w:noWrap w:val="0"/>
            <w:vAlign w:val="center"/>
          </w:tcPr>
          <w:p w14:paraId="21BCD435">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5ED357EC">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0DBA5089">
            <w:pPr>
              <w:pageBreakBefore w:val="0"/>
              <w:widowControl/>
              <w:spacing w:line="360" w:lineRule="auto"/>
              <w:jc w:val="center"/>
              <w:rPr>
                <w:rFonts w:ascii="宋体" w:hAnsi="宋体" w:cs="宋体"/>
                <w:szCs w:val="21"/>
                <w:highlight w:val="none"/>
              </w:rPr>
            </w:pPr>
          </w:p>
        </w:tc>
        <w:tc>
          <w:tcPr>
            <w:tcW w:w="1701" w:type="dxa"/>
            <w:tcBorders>
              <w:top w:val="nil"/>
              <w:left w:val="nil"/>
              <w:bottom w:val="single" w:color="auto" w:sz="8" w:space="0"/>
              <w:right w:val="single" w:color="auto" w:sz="8" w:space="0"/>
            </w:tcBorders>
            <w:noWrap w:val="0"/>
            <w:vAlign w:val="center"/>
          </w:tcPr>
          <w:p w14:paraId="33596FB5">
            <w:pPr>
              <w:pageBreakBefore w:val="0"/>
              <w:widowControl/>
              <w:spacing w:line="360" w:lineRule="auto"/>
              <w:jc w:val="center"/>
              <w:rPr>
                <w:rFonts w:ascii="宋体" w:hAnsi="宋体" w:cs="宋体"/>
                <w:szCs w:val="21"/>
                <w:highlight w:val="none"/>
              </w:rPr>
            </w:pPr>
          </w:p>
        </w:tc>
        <w:tc>
          <w:tcPr>
            <w:tcW w:w="1554" w:type="dxa"/>
            <w:tcBorders>
              <w:top w:val="nil"/>
              <w:left w:val="nil"/>
              <w:bottom w:val="single" w:color="auto" w:sz="8" w:space="0"/>
              <w:right w:val="single" w:color="auto" w:sz="8" w:space="0"/>
            </w:tcBorders>
            <w:noWrap w:val="0"/>
            <w:vAlign w:val="center"/>
          </w:tcPr>
          <w:p w14:paraId="74DADBBE">
            <w:pPr>
              <w:pageBreakBefore w:val="0"/>
              <w:widowControl/>
              <w:spacing w:line="360" w:lineRule="auto"/>
              <w:jc w:val="center"/>
              <w:rPr>
                <w:rFonts w:ascii="宋体" w:hAnsi="宋体" w:cs="宋体"/>
                <w:szCs w:val="21"/>
                <w:highlight w:val="none"/>
              </w:rPr>
            </w:pPr>
          </w:p>
        </w:tc>
      </w:tr>
      <w:tr w14:paraId="30E646B0">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1AB8D044">
            <w:pPr>
              <w:pageBreakBefore w:val="0"/>
              <w:widowControl/>
              <w:spacing w:line="360" w:lineRule="auto"/>
              <w:jc w:val="both"/>
              <w:rPr>
                <w:rFonts w:ascii="宋体" w:hAnsi="宋体" w:cs="宋体"/>
                <w:szCs w:val="21"/>
                <w:highlight w:val="none"/>
              </w:rPr>
            </w:pPr>
          </w:p>
        </w:tc>
        <w:tc>
          <w:tcPr>
            <w:tcW w:w="1134" w:type="dxa"/>
            <w:tcBorders>
              <w:top w:val="nil"/>
              <w:left w:val="nil"/>
              <w:bottom w:val="single" w:color="auto" w:sz="8" w:space="0"/>
              <w:right w:val="single" w:color="auto" w:sz="8" w:space="0"/>
            </w:tcBorders>
            <w:noWrap w:val="0"/>
            <w:vAlign w:val="center"/>
          </w:tcPr>
          <w:p w14:paraId="6EA2C1C3">
            <w:pPr>
              <w:pageBreakBefore w:val="0"/>
              <w:widowControl/>
              <w:spacing w:line="360" w:lineRule="auto"/>
              <w:jc w:val="both"/>
              <w:rPr>
                <w:rFonts w:ascii="宋体" w:hAnsi="宋体" w:cs="宋体"/>
                <w:szCs w:val="21"/>
                <w:highlight w:val="none"/>
              </w:rPr>
            </w:pPr>
          </w:p>
        </w:tc>
        <w:tc>
          <w:tcPr>
            <w:tcW w:w="933" w:type="dxa"/>
            <w:tcBorders>
              <w:top w:val="nil"/>
              <w:left w:val="nil"/>
              <w:bottom w:val="single" w:color="auto" w:sz="8" w:space="0"/>
              <w:right w:val="single" w:color="auto" w:sz="8" w:space="0"/>
            </w:tcBorders>
            <w:noWrap w:val="0"/>
            <w:vAlign w:val="center"/>
          </w:tcPr>
          <w:p w14:paraId="39892885">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19D529FF">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16E6EEBC">
            <w:pPr>
              <w:pageBreakBefore w:val="0"/>
              <w:widowControl/>
              <w:spacing w:line="360" w:lineRule="auto"/>
              <w:jc w:val="center"/>
              <w:rPr>
                <w:rFonts w:ascii="宋体" w:hAnsi="宋体" w:cs="宋体"/>
                <w:szCs w:val="21"/>
                <w:highlight w:val="none"/>
              </w:rPr>
            </w:pPr>
          </w:p>
        </w:tc>
        <w:tc>
          <w:tcPr>
            <w:tcW w:w="1701" w:type="dxa"/>
            <w:tcBorders>
              <w:top w:val="nil"/>
              <w:left w:val="nil"/>
              <w:bottom w:val="single" w:color="auto" w:sz="8" w:space="0"/>
              <w:right w:val="single" w:color="auto" w:sz="8" w:space="0"/>
            </w:tcBorders>
            <w:noWrap w:val="0"/>
            <w:vAlign w:val="center"/>
          </w:tcPr>
          <w:p w14:paraId="781632E9">
            <w:pPr>
              <w:pageBreakBefore w:val="0"/>
              <w:widowControl/>
              <w:spacing w:line="360" w:lineRule="auto"/>
              <w:jc w:val="center"/>
              <w:rPr>
                <w:rFonts w:ascii="宋体" w:hAnsi="宋体" w:cs="宋体"/>
                <w:szCs w:val="21"/>
                <w:highlight w:val="none"/>
              </w:rPr>
            </w:pPr>
          </w:p>
        </w:tc>
        <w:tc>
          <w:tcPr>
            <w:tcW w:w="1554" w:type="dxa"/>
            <w:tcBorders>
              <w:top w:val="nil"/>
              <w:left w:val="nil"/>
              <w:bottom w:val="single" w:color="auto" w:sz="8" w:space="0"/>
              <w:right w:val="single" w:color="auto" w:sz="8" w:space="0"/>
            </w:tcBorders>
            <w:noWrap w:val="0"/>
            <w:vAlign w:val="center"/>
          </w:tcPr>
          <w:p w14:paraId="41EEBF11">
            <w:pPr>
              <w:pageBreakBefore w:val="0"/>
              <w:widowControl/>
              <w:spacing w:line="360" w:lineRule="auto"/>
              <w:jc w:val="center"/>
              <w:rPr>
                <w:rFonts w:ascii="宋体" w:hAnsi="宋体" w:cs="宋体"/>
                <w:szCs w:val="21"/>
                <w:highlight w:val="none"/>
              </w:rPr>
            </w:pPr>
          </w:p>
        </w:tc>
      </w:tr>
      <w:tr w14:paraId="661CEA58">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6E46D9BC">
            <w:pPr>
              <w:pageBreakBefore w:val="0"/>
              <w:widowControl/>
              <w:spacing w:line="360" w:lineRule="auto"/>
              <w:jc w:val="center"/>
              <w:rPr>
                <w:rFonts w:ascii="宋体" w:hAnsi="宋体" w:cs="宋体"/>
                <w:szCs w:val="21"/>
                <w:highlight w:val="none"/>
              </w:rPr>
            </w:pPr>
          </w:p>
        </w:tc>
        <w:tc>
          <w:tcPr>
            <w:tcW w:w="1134" w:type="dxa"/>
            <w:tcBorders>
              <w:top w:val="nil"/>
              <w:left w:val="nil"/>
              <w:bottom w:val="single" w:color="auto" w:sz="8" w:space="0"/>
              <w:right w:val="single" w:color="auto" w:sz="8" w:space="0"/>
            </w:tcBorders>
            <w:noWrap w:val="0"/>
            <w:vAlign w:val="center"/>
          </w:tcPr>
          <w:p w14:paraId="5D831794">
            <w:pPr>
              <w:pageBreakBefore w:val="0"/>
              <w:widowControl/>
              <w:spacing w:line="360" w:lineRule="auto"/>
              <w:jc w:val="center"/>
              <w:rPr>
                <w:rFonts w:ascii="宋体" w:hAnsi="宋体" w:cs="宋体"/>
                <w:szCs w:val="21"/>
                <w:highlight w:val="none"/>
              </w:rPr>
            </w:pPr>
          </w:p>
        </w:tc>
        <w:tc>
          <w:tcPr>
            <w:tcW w:w="933" w:type="dxa"/>
            <w:tcBorders>
              <w:top w:val="nil"/>
              <w:left w:val="nil"/>
              <w:bottom w:val="single" w:color="auto" w:sz="8" w:space="0"/>
              <w:right w:val="single" w:color="auto" w:sz="8" w:space="0"/>
            </w:tcBorders>
            <w:noWrap w:val="0"/>
            <w:vAlign w:val="center"/>
          </w:tcPr>
          <w:p w14:paraId="33E047E5">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4C7CED83">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7F888531">
            <w:pPr>
              <w:pageBreakBefore w:val="0"/>
              <w:widowControl/>
              <w:spacing w:line="360" w:lineRule="auto"/>
              <w:jc w:val="center"/>
              <w:rPr>
                <w:rFonts w:ascii="宋体" w:hAnsi="宋体" w:cs="宋体"/>
                <w:szCs w:val="21"/>
                <w:highlight w:val="none"/>
              </w:rPr>
            </w:pPr>
          </w:p>
        </w:tc>
        <w:tc>
          <w:tcPr>
            <w:tcW w:w="1701" w:type="dxa"/>
            <w:tcBorders>
              <w:top w:val="nil"/>
              <w:left w:val="nil"/>
              <w:bottom w:val="single" w:color="auto" w:sz="8" w:space="0"/>
              <w:right w:val="single" w:color="auto" w:sz="8" w:space="0"/>
            </w:tcBorders>
            <w:noWrap w:val="0"/>
            <w:vAlign w:val="center"/>
          </w:tcPr>
          <w:p w14:paraId="7B84FE7C">
            <w:pPr>
              <w:pageBreakBefore w:val="0"/>
              <w:widowControl/>
              <w:spacing w:line="360" w:lineRule="auto"/>
              <w:jc w:val="center"/>
              <w:rPr>
                <w:rFonts w:ascii="宋体" w:hAnsi="宋体" w:cs="宋体"/>
                <w:szCs w:val="21"/>
                <w:highlight w:val="none"/>
              </w:rPr>
            </w:pPr>
          </w:p>
        </w:tc>
        <w:tc>
          <w:tcPr>
            <w:tcW w:w="1554" w:type="dxa"/>
            <w:tcBorders>
              <w:top w:val="nil"/>
              <w:left w:val="nil"/>
              <w:bottom w:val="single" w:color="auto" w:sz="8" w:space="0"/>
              <w:right w:val="single" w:color="auto" w:sz="8" w:space="0"/>
            </w:tcBorders>
            <w:noWrap w:val="0"/>
            <w:vAlign w:val="center"/>
          </w:tcPr>
          <w:p w14:paraId="4F4B3C56">
            <w:pPr>
              <w:pageBreakBefore w:val="0"/>
              <w:widowControl/>
              <w:spacing w:line="360" w:lineRule="auto"/>
              <w:jc w:val="center"/>
              <w:rPr>
                <w:rFonts w:ascii="宋体" w:hAnsi="宋体" w:cs="宋体"/>
                <w:szCs w:val="21"/>
                <w:highlight w:val="none"/>
              </w:rPr>
            </w:pPr>
          </w:p>
        </w:tc>
      </w:tr>
      <w:tr w14:paraId="11C68633">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2353AA83">
            <w:pPr>
              <w:pageBreakBefore w:val="0"/>
              <w:widowControl/>
              <w:spacing w:line="360" w:lineRule="auto"/>
              <w:jc w:val="center"/>
              <w:rPr>
                <w:rFonts w:ascii="宋体" w:hAnsi="宋体" w:cs="宋体"/>
                <w:szCs w:val="21"/>
                <w:highlight w:val="none"/>
              </w:rPr>
            </w:pPr>
          </w:p>
        </w:tc>
        <w:tc>
          <w:tcPr>
            <w:tcW w:w="1134" w:type="dxa"/>
            <w:tcBorders>
              <w:top w:val="nil"/>
              <w:left w:val="nil"/>
              <w:bottom w:val="single" w:color="auto" w:sz="8" w:space="0"/>
              <w:right w:val="single" w:color="auto" w:sz="8" w:space="0"/>
            </w:tcBorders>
            <w:noWrap w:val="0"/>
            <w:vAlign w:val="center"/>
          </w:tcPr>
          <w:p w14:paraId="6E619BA9">
            <w:pPr>
              <w:pageBreakBefore w:val="0"/>
              <w:widowControl/>
              <w:spacing w:line="360" w:lineRule="auto"/>
              <w:jc w:val="center"/>
              <w:rPr>
                <w:rFonts w:ascii="宋体" w:hAnsi="宋体" w:cs="宋体"/>
                <w:szCs w:val="21"/>
                <w:highlight w:val="none"/>
              </w:rPr>
            </w:pPr>
          </w:p>
        </w:tc>
        <w:tc>
          <w:tcPr>
            <w:tcW w:w="933" w:type="dxa"/>
            <w:tcBorders>
              <w:top w:val="nil"/>
              <w:left w:val="nil"/>
              <w:bottom w:val="single" w:color="auto" w:sz="8" w:space="0"/>
              <w:right w:val="single" w:color="auto" w:sz="8" w:space="0"/>
            </w:tcBorders>
            <w:noWrap w:val="0"/>
            <w:vAlign w:val="center"/>
          </w:tcPr>
          <w:p w14:paraId="4E325ECB">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0FAED4FB">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750A5ABB">
            <w:pPr>
              <w:pageBreakBefore w:val="0"/>
              <w:widowControl/>
              <w:spacing w:line="360" w:lineRule="auto"/>
              <w:jc w:val="center"/>
              <w:rPr>
                <w:rFonts w:ascii="宋体" w:hAnsi="宋体" w:cs="宋体"/>
                <w:szCs w:val="21"/>
                <w:highlight w:val="none"/>
              </w:rPr>
            </w:pPr>
          </w:p>
        </w:tc>
        <w:tc>
          <w:tcPr>
            <w:tcW w:w="1701" w:type="dxa"/>
            <w:tcBorders>
              <w:top w:val="nil"/>
              <w:left w:val="nil"/>
              <w:bottom w:val="single" w:color="auto" w:sz="8" w:space="0"/>
              <w:right w:val="single" w:color="auto" w:sz="8" w:space="0"/>
            </w:tcBorders>
            <w:noWrap w:val="0"/>
            <w:vAlign w:val="center"/>
          </w:tcPr>
          <w:p w14:paraId="2AD0278B">
            <w:pPr>
              <w:pageBreakBefore w:val="0"/>
              <w:widowControl/>
              <w:spacing w:line="360" w:lineRule="auto"/>
              <w:jc w:val="center"/>
              <w:rPr>
                <w:rFonts w:ascii="宋体" w:hAnsi="宋体" w:cs="宋体"/>
                <w:szCs w:val="21"/>
                <w:highlight w:val="none"/>
              </w:rPr>
            </w:pPr>
          </w:p>
        </w:tc>
        <w:tc>
          <w:tcPr>
            <w:tcW w:w="1554" w:type="dxa"/>
            <w:tcBorders>
              <w:top w:val="nil"/>
              <w:left w:val="nil"/>
              <w:bottom w:val="single" w:color="auto" w:sz="8" w:space="0"/>
              <w:right w:val="single" w:color="auto" w:sz="8" w:space="0"/>
            </w:tcBorders>
            <w:noWrap w:val="0"/>
            <w:vAlign w:val="center"/>
          </w:tcPr>
          <w:p w14:paraId="267F3DA9">
            <w:pPr>
              <w:pageBreakBefore w:val="0"/>
              <w:widowControl/>
              <w:spacing w:line="360" w:lineRule="auto"/>
              <w:jc w:val="center"/>
              <w:rPr>
                <w:rFonts w:ascii="宋体" w:hAnsi="宋体" w:cs="宋体"/>
                <w:szCs w:val="21"/>
                <w:highlight w:val="none"/>
              </w:rPr>
            </w:pPr>
          </w:p>
        </w:tc>
      </w:tr>
      <w:tr w14:paraId="37ED07D7">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2FD379C4">
            <w:pPr>
              <w:pageBreakBefore w:val="0"/>
              <w:widowControl/>
              <w:spacing w:line="360" w:lineRule="auto"/>
              <w:jc w:val="center"/>
              <w:rPr>
                <w:rFonts w:ascii="宋体" w:hAnsi="宋体" w:cs="宋体"/>
                <w:szCs w:val="21"/>
                <w:highlight w:val="none"/>
              </w:rPr>
            </w:pPr>
          </w:p>
        </w:tc>
        <w:tc>
          <w:tcPr>
            <w:tcW w:w="1134" w:type="dxa"/>
            <w:tcBorders>
              <w:top w:val="nil"/>
              <w:left w:val="nil"/>
              <w:bottom w:val="single" w:color="auto" w:sz="8" w:space="0"/>
              <w:right w:val="single" w:color="auto" w:sz="8" w:space="0"/>
            </w:tcBorders>
            <w:noWrap w:val="0"/>
            <w:vAlign w:val="center"/>
          </w:tcPr>
          <w:p w14:paraId="5DCFBD72">
            <w:pPr>
              <w:pageBreakBefore w:val="0"/>
              <w:widowControl/>
              <w:spacing w:line="360" w:lineRule="auto"/>
              <w:jc w:val="center"/>
              <w:rPr>
                <w:rFonts w:ascii="宋体" w:hAnsi="宋体" w:cs="宋体"/>
                <w:szCs w:val="21"/>
                <w:highlight w:val="none"/>
              </w:rPr>
            </w:pPr>
          </w:p>
        </w:tc>
        <w:tc>
          <w:tcPr>
            <w:tcW w:w="933" w:type="dxa"/>
            <w:tcBorders>
              <w:top w:val="nil"/>
              <w:left w:val="nil"/>
              <w:bottom w:val="single" w:color="auto" w:sz="8" w:space="0"/>
              <w:right w:val="single" w:color="auto" w:sz="8" w:space="0"/>
            </w:tcBorders>
            <w:noWrap w:val="0"/>
            <w:vAlign w:val="center"/>
          </w:tcPr>
          <w:p w14:paraId="6E06FF10">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6FF18F0F">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70DA4811">
            <w:pPr>
              <w:pageBreakBefore w:val="0"/>
              <w:widowControl/>
              <w:spacing w:line="360" w:lineRule="auto"/>
              <w:jc w:val="center"/>
              <w:rPr>
                <w:rFonts w:ascii="宋体" w:hAnsi="宋体" w:cs="宋体"/>
                <w:szCs w:val="21"/>
                <w:highlight w:val="none"/>
              </w:rPr>
            </w:pPr>
          </w:p>
        </w:tc>
        <w:tc>
          <w:tcPr>
            <w:tcW w:w="1701" w:type="dxa"/>
            <w:tcBorders>
              <w:top w:val="nil"/>
              <w:left w:val="nil"/>
              <w:bottom w:val="single" w:color="auto" w:sz="8" w:space="0"/>
              <w:right w:val="single" w:color="auto" w:sz="8" w:space="0"/>
            </w:tcBorders>
            <w:noWrap w:val="0"/>
            <w:vAlign w:val="center"/>
          </w:tcPr>
          <w:p w14:paraId="6B114F29">
            <w:pPr>
              <w:pageBreakBefore w:val="0"/>
              <w:widowControl/>
              <w:spacing w:line="360" w:lineRule="auto"/>
              <w:jc w:val="center"/>
              <w:rPr>
                <w:rFonts w:ascii="宋体" w:hAnsi="宋体" w:cs="宋体"/>
                <w:szCs w:val="21"/>
                <w:highlight w:val="none"/>
              </w:rPr>
            </w:pPr>
          </w:p>
        </w:tc>
        <w:tc>
          <w:tcPr>
            <w:tcW w:w="1554" w:type="dxa"/>
            <w:tcBorders>
              <w:top w:val="nil"/>
              <w:left w:val="nil"/>
              <w:bottom w:val="single" w:color="auto" w:sz="8" w:space="0"/>
              <w:right w:val="single" w:color="auto" w:sz="8" w:space="0"/>
            </w:tcBorders>
            <w:noWrap w:val="0"/>
            <w:vAlign w:val="center"/>
          </w:tcPr>
          <w:p w14:paraId="052E2AA4">
            <w:pPr>
              <w:pageBreakBefore w:val="0"/>
              <w:widowControl/>
              <w:spacing w:line="360" w:lineRule="auto"/>
              <w:jc w:val="center"/>
              <w:rPr>
                <w:rFonts w:ascii="宋体" w:hAnsi="宋体" w:cs="宋体"/>
                <w:szCs w:val="21"/>
                <w:highlight w:val="none"/>
              </w:rPr>
            </w:pPr>
          </w:p>
        </w:tc>
      </w:tr>
      <w:tr w14:paraId="38D725AD">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5E6A961B">
            <w:pPr>
              <w:pageBreakBefore w:val="0"/>
              <w:widowControl/>
              <w:spacing w:line="360" w:lineRule="auto"/>
              <w:jc w:val="center"/>
              <w:rPr>
                <w:rFonts w:ascii="宋体" w:hAnsi="宋体" w:cs="宋体"/>
                <w:szCs w:val="21"/>
                <w:highlight w:val="none"/>
              </w:rPr>
            </w:pPr>
          </w:p>
        </w:tc>
        <w:tc>
          <w:tcPr>
            <w:tcW w:w="1134" w:type="dxa"/>
            <w:tcBorders>
              <w:top w:val="nil"/>
              <w:left w:val="nil"/>
              <w:bottom w:val="single" w:color="auto" w:sz="8" w:space="0"/>
              <w:right w:val="single" w:color="auto" w:sz="8" w:space="0"/>
            </w:tcBorders>
            <w:noWrap w:val="0"/>
            <w:vAlign w:val="center"/>
          </w:tcPr>
          <w:p w14:paraId="214D9FD1">
            <w:pPr>
              <w:pageBreakBefore w:val="0"/>
              <w:widowControl/>
              <w:spacing w:line="360" w:lineRule="auto"/>
              <w:jc w:val="center"/>
              <w:rPr>
                <w:rFonts w:ascii="宋体" w:hAnsi="宋体" w:cs="宋体"/>
                <w:szCs w:val="21"/>
                <w:highlight w:val="none"/>
              </w:rPr>
            </w:pPr>
          </w:p>
        </w:tc>
        <w:tc>
          <w:tcPr>
            <w:tcW w:w="933" w:type="dxa"/>
            <w:tcBorders>
              <w:top w:val="nil"/>
              <w:left w:val="nil"/>
              <w:bottom w:val="single" w:color="auto" w:sz="8" w:space="0"/>
              <w:right w:val="single" w:color="auto" w:sz="8" w:space="0"/>
            </w:tcBorders>
            <w:noWrap w:val="0"/>
            <w:vAlign w:val="center"/>
          </w:tcPr>
          <w:p w14:paraId="4E1758F9">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698CBB15">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4BB95921">
            <w:pPr>
              <w:pageBreakBefore w:val="0"/>
              <w:widowControl/>
              <w:spacing w:line="360" w:lineRule="auto"/>
              <w:jc w:val="center"/>
              <w:rPr>
                <w:rFonts w:ascii="宋体" w:hAnsi="宋体" w:cs="宋体"/>
                <w:szCs w:val="21"/>
                <w:highlight w:val="none"/>
              </w:rPr>
            </w:pPr>
          </w:p>
        </w:tc>
        <w:tc>
          <w:tcPr>
            <w:tcW w:w="1701" w:type="dxa"/>
            <w:tcBorders>
              <w:top w:val="nil"/>
              <w:left w:val="nil"/>
              <w:bottom w:val="single" w:color="auto" w:sz="8" w:space="0"/>
              <w:right w:val="single" w:color="auto" w:sz="8" w:space="0"/>
            </w:tcBorders>
            <w:noWrap w:val="0"/>
            <w:vAlign w:val="center"/>
          </w:tcPr>
          <w:p w14:paraId="38B30C1E">
            <w:pPr>
              <w:pageBreakBefore w:val="0"/>
              <w:widowControl/>
              <w:spacing w:line="360" w:lineRule="auto"/>
              <w:jc w:val="center"/>
              <w:rPr>
                <w:rFonts w:ascii="宋体" w:hAnsi="宋体" w:cs="宋体"/>
                <w:szCs w:val="21"/>
                <w:highlight w:val="none"/>
              </w:rPr>
            </w:pPr>
          </w:p>
        </w:tc>
        <w:tc>
          <w:tcPr>
            <w:tcW w:w="1554" w:type="dxa"/>
            <w:tcBorders>
              <w:top w:val="nil"/>
              <w:left w:val="nil"/>
              <w:bottom w:val="single" w:color="auto" w:sz="8" w:space="0"/>
              <w:right w:val="single" w:color="auto" w:sz="8" w:space="0"/>
            </w:tcBorders>
            <w:noWrap w:val="0"/>
            <w:vAlign w:val="center"/>
          </w:tcPr>
          <w:p w14:paraId="1428CD2F">
            <w:pPr>
              <w:pageBreakBefore w:val="0"/>
              <w:widowControl/>
              <w:spacing w:line="360" w:lineRule="auto"/>
              <w:jc w:val="center"/>
              <w:rPr>
                <w:rFonts w:ascii="宋体" w:hAnsi="宋体" w:cs="宋体"/>
                <w:szCs w:val="21"/>
                <w:highlight w:val="none"/>
              </w:rPr>
            </w:pPr>
          </w:p>
        </w:tc>
      </w:tr>
      <w:tr w14:paraId="07706A8B">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1BA8D354">
            <w:pPr>
              <w:pageBreakBefore w:val="0"/>
              <w:widowControl/>
              <w:spacing w:line="360" w:lineRule="auto"/>
              <w:jc w:val="center"/>
              <w:rPr>
                <w:rFonts w:ascii="宋体" w:hAnsi="宋体" w:cs="宋体"/>
                <w:szCs w:val="21"/>
                <w:highlight w:val="none"/>
              </w:rPr>
            </w:pPr>
          </w:p>
        </w:tc>
        <w:tc>
          <w:tcPr>
            <w:tcW w:w="1134" w:type="dxa"/>
            <w:tcBorders>
              <w:top w:val="nil"/>
              <w:left w:val="nil"/>
              <w:bottom w:val="single" w:color="auto" w:sz="8" w:space="0"/>
              <w:right w:val="single" w:color="auto" w:sz="8" w:space="0"/>
            </w:tcBorders>
            <w:noWrap w:val="0"/>
            <w:vAlign w:val="center"/>
          </w:tcPr>
          <w:p w14:paraId="55F48236">
            <w:pPr>
              <w:pageBreakBefore w:val="0"/>
              <w:widowControl/>
              <w:spacing w:line="360" w:lineRule="auto"/>
              <w:jc w:val="center"/>
              <w:rPr>
                <w:rFonts w:ascii="宋体" w:hAnsi="宋体" w:cs="宋体"/>
                <w:szCs w:val="21"/>
                <w:highlight w:val="none"/>
              </w:rPr>
            </w:pPr>
          </w:p>
        </w:tc>
        <w:tc>
          <w:tcPr>
            <w:tcW w:w="933" w:type="dxa"/>
            <w:tcBorders>
              <w:top w:val="nil"/>
              <w:left w:val="nil"/>
              <w:bottom w:val="single" w:color="auto" w:sz="8" w:space="0"/>
              <w:right w:val="single" w:color="auto" w:sz="8" w:space="0"/>
            </w:tcBorders>
            <w:noWrap w:val="0"/>
            <w:vAlign w:val="center"/>
          </w:tcPr>
          <w:p w14:paraId="0EFB5329">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4A377925">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657E0E67">
            <w:pPr>
              <w:pageBreakBefore w:val="0"/>
              <w:widowControl/>
              <w:spacing w:line="360" w:lineRule="auto"/>
              <w:jc w:val="center"/>
              <w:rPr>
                <w:rFonts w:ascii="宋体" w:hAnsi="宋体" w:cs="宋体"/>
                <w:szCs w:val="21"/>
                <w:highlight w:val="none"/>
              </w:rPr>
            </w:pPr>
          </w:p>
        </w:tc>
        <w:tc>
          <w:tcPr>
            <w:tcW w:w="1701" w:type="dxa"/>
            <w:tcBorders>
              <w:top w:val="nil"/>
              <w:left w:val="nil"/>
              <w:bottom w:val="single" w:color="auto" w:sz="8" w:space="0"/>
              <w:right w:val="single" w:color="auto" w:sz="8" w:space="0"/>
            </w:tcBorders>
            <w:noWrap w:val="0"/>
            <w:vAlign w:val="center"/>
          </w:tcPr>
          <w:p w14:paraId="4BAD1155">
            <w:pPr>
              <w:pageBreakBefore w:val="0"/>
              <w:widowControl/>
              <w:spacing w:line="360" w:lineRule="auto"/>
              <w:jc w:val="center"/>
              <w:rPr>
                <w:rFonts w:ascii="宋体" w:hAnsi="宋体" w:cs="宋体"/>
                <w:szCs w:val="21"/>
                <w:highlight w:val="none"/>
              </w:rPr>
            </w:pPr>
          </w:p>
        </w:tc>
        <w:tc>
          <w:tcPr>
            <w:tcW w:w="1554" w:type="dxa"/>
            <w:tcBorders>
              <w:top w:val="nil"/>
              <w:left w:val="nil"/>
              <w:bottom w:val="single" w:color="auto" w:sz="8" w:space="0"/>
              <w:right w:val="single" w:color="auto" w:sz="8" w:space="0"/>
            </w:tcBorders>
            <w:noWrap w:val="0"/>
            <w:vAlign w:val="center"/>
          </w:tcPr>
          <w:p w14:paraId="4E27F911">
            <w:pPr>
              <w:pageBreakBefore w:val="0"/>
              <w:widowControl/>
              <w:spacing w:line="360" w:lineRule="auto"/>
              <w:jc w:val="center"/>
              <w:rPr>
                <w:rFonts w:ascii="宋体" w:hAnsi="宋体" w:cs="宋体"/>
                <w:szCs w:val="21"/>
                <w:highlight w:val="none"/>
              </w:rPr>
            </w:pPr>
          </w:p>
        </w:tc>
      </w:tr>
      <w:tr w14:paraId="0F7C1252">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3CD66338">
            <w:pPr>
              <w:pageBreakBefore w:val="0"/>
              <w:widowControl/>
              <w:spacing w:line="360" w:lineRule="auto"/>
              <w:jc w:val="center"/>
              <w:rPr>
                <w:rFonts w:ascii="宋体" w:hAnsi="宋体" w:cs="宋体"/>
                <w:szCs w:val="21"/>
                <w:highlight w:val="none"/>
              </w:rPr>
            </w:pPr>
          </w:p>
        </w:tc>
        <w:tc>
          <w:tcPr>
            <w:tcW w:w="1134" w:type="dxa"/>
            <w:tcBorders>
              <w:top w:val="nil"/>
              <w:left w:val="nil"/>
              <w:bottom w:val="single" w:color="auto" w:sz="8" w:space="0"/>
              <w:right w:val="single" w:color="auto" w:sz="8" w:space="0"/>
            </w:tcBorders>
            <w:noWrap w:val="0"/>
            <w:vAlign w:val="center"/>
          </w:tcPr>
          <w:p w14:paraId="3F86EDE6">
            <w:pPr>
              <w:pageBreakBefore w:val="0"/>
              <w:widowControl/>
              <w:spacing w:line="360" w:lineRule="auto"/>
              <w:jc w:val="center"/>
              <w:rPr>
                <w:rFonts w:ascii="宋体" w:hAnsi="宋体" w:cs="宋体"/>
                <w:szCs w:val="21"/>
                <w:highlight w:val="none"/>
              </w:rPr>
            </w:pPr>
          </w:p>
        </w:tc>
        <w:tc>
          <w:tcPr>
            <w:tcW w:w="933" w:type="dxa"/>
            <w:tcBorders>
              <w:top w:val="nil"/>
              <w:left w:val="nil"/>
              <w:bottom w:val="single" w:color="auto" w:sz="8" w:space="0"/>
              <w:right w:val="single" w:color="auto" w:sz="8" w:space="0"/>
            </w:tcBorders>
            <w:noWrap w:val="0"/>
            <w:vAlign w:val="center"/>
          </w:tcPr>
          <w:p w14:paraId="52B89115">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3FBA7DA9">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0128B870">
            <w:pPr>
              <w:pageBreakBefore w:val="0"/>
              <w:widowControl/>
              <w:spacing w:line="360" w:lineRule="auto"/>
              <w:jc w:val="center"/>
              <w:rPr>
                <w:rFonts w:ascii="宋体" w:hAnsi="宋体" w:cs="宋体"/>
                <w:szCs w:val="21"/>
                <w:highlight w:val="none"/>
              </w:rPr>
            </w:pPr>
          </w:p>
        </w:tc>
        <w:tc>
          <w:tcPr>
            <w:tcW w:w="1701" w:type="dxa"/>
            <w:tcBorders>
              <w:top w:val="nil"/>
              <w:left w:val="nil"/>
              <w:bottom w:val="single" w:color="auto" w:sz="8" w:space="0"/>
              <w:right w:val="single" w:color="auto" w:sz="8" w:space="0"/>
            </w:tcBorders>
            <w:noWrap w:val="0"/>
            <w:vAlign w:val="center"/>
          </w:tcPr>
          <w:p w14:paraId="15F737D5">
            <w:pPr>
              <w:pageBreakBefore w:val="0"/>
              <w:widowControl/>
              <w:spacing w:line="360" w:lineRule="auto"/>
              <w:jc w:val="center"/>
              <w:rPr>
                <w:rFonts w:ascii="宋体" w:hAnsi="宋体" w:cs="宋体"/>
                <w:szCs w:val="21"/>
                <w:highlight w:val="none"/>
              </w:rPr>
            </w:pPr>
          </w:p>
        </w:tc>
        <w:tc>
          <w:tcPr>
            <w:tcW w:w="1554" w:type="dxa"/>
            <w:tcBorders>
              <w:top w:val="nil"/>
              <w:left w:val="nil"/>
              <w:bottom w:val="single" w:color="auto" w:sz="8" w:space="0"/>
              <w:right w:val="single" w:color="auto" w:sz="8" w:space="0"/>
            </w:tcBorders>
            <w:noWrap w:val="0"/>
            <w:vAlign w:val="center"/>
          </w:tcPr>
          <w:p w14:paraId="6AD5B9E1">
            <w:pPr>
              <w:pageBreakBefore w:val="0"/>
              <w:widowControl/>
              <w:spacing w:line="360" w:lineRule="auto"/>
              <w:jc w:val="center"/>
              <w:rPr>
                <w:rFonts w:ascii="宋体" w:hAnsi="宋体" w:cs="宋体"/>
                <w:szCs w:val="21"/>
                <w:highlight w:val="none"/>
              </w:rPr>
            </w:pPr>
          </w:p>
        </w:tc>
      </w:tr>
      <w:tr w14:paraId="177A730D">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247EC69C">
            <w:pPr>
              <w:pageBreakBefore w:val="0"/>
              <w:widowControl/>
              <w:spacing w:line="360" w:lineRule="auto"/>
              <w:jc w:val="center"/>
              <w:rPr>
                <w:rFonts w:ascii="宋体" w:hAnsi="宋体" w:cs="宋体"/>
                <w:szCs w:val="21"/>
                <w:highlight w:val="none"/>
              </w:rPr>
            </w:pPr>
          </w:p>
        </w:tc>
        <w:tc>
          <w:tcPr>
            <w:tcW w:w="1134" w:type="dxa"/>
            <w:tcBorders>
              <w:top w:val="nil"/>
              <w:left w:val="nil"/>
              <w:bottom w:val="single" w:color="auto" w:sz="8" w:space="0"/>
              <w:right w:val="single" w:color="auto" w:sz="8" w:space="0"/>
            </w:tcBorders>
            <w:noWrap w:val="0"/>
            <w:vAlign w:val="center"/>
          </w:tcPr>
          <w:p w14:paraId="1FE2C2C8">
            <w:pPr>
              <w:pageBreakBefore w:val="0"/>
              <w:widowControl/>
              <w:spacing w:line="360" w:lineRule="auto"/>
              <w:jc w:val="center"/>
              <w:rPr>
                <w:rFonts w:ascii="宋体" w:hAnsi="宋体" w:cs="宋体"/>
                <w:szCs w:val="21"/>
                <w:highlight w:val="none"/>
              </w:rPr>
            </w:pPr>
          </w:p>
        </w:tc>
        <w:tc>
          <w:tcPr>
            <w:tcW w:w="933" w:type="dxa"/>
            <w:tcBorders>
              <w:top w:val="nil"/>
              <w:left w:val="nil"/>
              <w:bottom w:val="single" w:color="auto" w:sz="8" w:space="0"/>
              <w:right w:val="single" w:color="auto" w:sz="8" w:space="0"/>
            </w:tcBorders>
            <w:noWrap w:val="0"/>
            <w:vAlign w:val="center"/>
          </w:tcPr>
          <w:p w14:paraId="7B809127">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132CB70E">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2712A7B7">
            <w:pPr>
              <w:pageBreakBefore w:val="0"/>
              <w:widowControl/>
              <w:spacing w:line="360" w:lineRule="auto"/>
              <w:jc w:val="center"/>
              <w:rPr>
                <w:rFonts w:ascii="宋体" w:hAnsi="宋体" w:cs="宋体"/>
                <w:szCs w:val="21"/>
                <w:highlight w:val="none"/>
              </w:rPr>
            </w:pPr>
          </w:p>
        </w:tc>
        <w:tc>
          <w:tcPr>
            <w:tcW w:w="1701" w:type="dxa"/>
            <w:tcBorders>
              <w:top w:val="nil"/>
              <w:left w:val="nil"/>
              <w:bottom w:val="single" w:color="auto" w:sz="8" w:space="0"/>
              <w:right w:val="single" w:color="auto" w:sz="8" w:space="0"/>
            </w:tcBorders>
            <w:noWrap w:val="0"/>
            <w:vAlign w:val="center"/>
          </w:tcPr>
          <w:p w14:paraId="5B284BC6">
            <w:pPr>
              <w:pageBreakBefore w:val="0"/>
              <w:widowControl/>
              <w:spacing w:line="360" w:lineRule="auto"/>
              <w:jc w:val="center"/>
              <w:rPr>
                <w:rFonts w:ascii="宋体" w:hAnsi="宋体" w:cs="宋体"/>
                <w:szCs w:val="21"/>
                <w:highlight w:val="none"/>
              </w:rPr>
            </w:pPr>
          </w:p>
        </w:tc>
        <w:tc>
          <w:tcPr>
            <w:tcW w:w="1554" w:type="dxa"/>
            <w:tcBorders>
              <w:top w:val="nil"/>
              <w:left w:val="nil"/>
              <w:bottom w:val="single" w:color="auto" w:sz="8" w:space="0"/>
              <w:right w:val="single" w:color="auto" w:sz="8" w:space="0"/>
            </w:tcBorders>
            <w:noWrap w:val="0"/>
            <w:vAlign w:val="center"/>
          </w:tcPr>
          <w:p w14:paraId="73DB5F02">
            <w:pPr>
              <w:pageBreakBefore w:val="0"/>
              <w:widowControl/>
              <w:spacing w:line="360" w:lineRule="auto"/>
              <w:jc w:val="center"/>
              <w:rPr>
                <w:rFonts w:ascii="宋体" w:hAnsi="宋体" w:cs="宋体"/>
                <w:szCs w:val="21"/>
                <w:highlight w:val="none"/>
              </w:rPr>
            </w:pPr>
          </w:p>
        </w:tc>
      </w:tr>
      <w:tr w14:paraId="7938AF12">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68239A0F">
            <w:pPr>
              <w:pageBreakBefore w:val="0"/>
              <w:widowControl/>
              <w:spacing w:line="360" w:lineRule="auto"/>
              <w:jc w:val="center"/>
              <w:rPr>
                <w:rFonts w:ascii="宋体" w:hAnsi="宋体" w:cs="宋体"/>
                <w:szCs w:val="21"/>
                <w:highlight w:val="none"/>
              </w:rPr>
            </w:pPr>
          </w:p>
        </w:tc>
        <w:tc>
          <w:tcPr>
            <w:tcW w:w="1134" w:type="dxa"/>
            <w:tcBorders>
              <w:top w:val="nil"/>
              <w:left w:val="nil"/>
              <w:bottom w:val="single" w:color="auto" w:sz="8" w:space="0"/>
              <w:right w:val="single" w:color="auto" w:sz="8" w:space="0"/>
            </w:tcBorders>
            <w:noWrap w:val="0"/>
            <w:vAlign w:val="center"/>
          </w:tcPr>
          <w:p w14:paraId="3603764F">
            <w:pPr>
              <w:pageBreakBefore w:val="0"/>
              <w:widowControl/>
              <w:spacing w:line="360" w:lineRule="auto"/>
              <w:jc w:val="center"/>
              <w:rPr>
                <w:rFonts w:ascii="宋体" w:hAnsi="宋体" w:cs="宋体"/>
                <w:szCs w:val="21"/>
                <w:highlight w:val="none"/>
              </w:rPr>
            </w:pPr>
          </w:p>
        </w:tc>
        <w:tc>
          <w:tcPr>
            <w:tcW w:w="933" w:type="dxa"/>
            <w:tcBorders>
              <w:top w:val="nil"/>
              <w:left w:val="nil"/>
              <w:bottom w:val="single" w:color="auto" w:sz="8" w:space="0"/>
              <w:right w:val="single" w:color="auto" w:sz="8" w:space="0"/>
            </w:tcBorders>
            <w:noWrap w:val="0"/>
            <w:vAlign w:val="center"/>
          </w:tcPr>
          <w:p w14:paraId="75EC4E5C">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1AA120A0">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5D0D1DAD">
            <w:pPr>
              <w:pageBreakBefore w:val="0"/>
              <w:widowControl/>
              <w:spacing w:line="360" w:lineRule="auto"/>
              <w:jc w:val="center"/>
              <w:rPr>
                <w:rFonts w:ascii="宋体" w:hAnsi="宋体" w:cs="宋体"/>
                <w:szCs w:val="21"/>
                <w:highlight w:val="none"/>
              </w:rPr>
            </w:pPr>
          </w:p>
        </w:tc>
        <w:tc>
          <w:tcPr>
            <w:tcW w:w="1701" w:type="dxa"/>
            <w:tcBorders>
              <w:top w:val="nil"/>
              <w:left w:val="nil"/>
              <w:bottom w:val="single" w:color="auto" w:sz="8" w:space="0"/>
              <w:right w:val="single" w:color="auto" w:sz="8" w:space="0"/>
            </w:tcBorders>
            <w:noWrap w:val="0"/>
            <w:vAlign w:val="center"/>
          </w:tcPr>
          <w:p w14:paraId="3C607931">
            <w:pPr>
              <w:pageBreakBefore w:val="0"/>
              <w:widowControl/>
              <w:spacing w:line="360" w:lineRule="auto"/>
              <w:jc w:val="center"/>
              <w:rPr>
                <w:rFonts w:ascii="宋体" w:hAnsi="宋体" w:cs="宋体"/>
                <w:szCs w:val="21"/>
                <w:highlight w:val="none"/>
              </w:rPr>
            </w:pPr>
          </w:p>
        </w:tc>
        <w:tc>
          <w:tcPr>
            <w:tcW w:w="1554" w:type="dxa"/>
            <w:tcBorders>
              <w:top w:val="nil"/>
              <w:left w:val="nil"/>
              <w:bottom w:val="single" w:color="auto" w:sz="8" w:space="0"/>
              <w:right w:val="single" w:color="auto" w:sz="8" w:space="0"/>
            </w:tcBorders>
            <w:noWrap w:val="0"/>
            <w:vAlign w:val="center"/>
          </w:tcPr>
          <w:p w14:paraId="7DFE1366">
            <w:pPr>
              <w:pageBreakBefore w:val="0"/>
              <w:widowControl/>
              <w:spacing w:line="360" w:lineRule="auto"/>
              <w:jc w:val="center"/>
              <w:rPr>
                <w:rFonts w:ascii="宋体" w:hAnsi="宋体" w:cs="宋体"/>
                <w:szCs w:val="21"/>
                <w:highlight w:val="none"/>
              </w:rPr>
            </w:pPr>
          </w:p>
        </w:tc>
      </w:tr>
    </w:tbl>
    <w:p w14:paraId="7F4D74EE">
      <w:pPr>
        <w:pageBreakBefore w:val="0"/>
        <w:spacing w:line="360" w:lineRule="auto"/>
        <w:rPr>
          <w:rFonts w:ascii="宋体" w:hAnsi="宋体"/>
          <w:szCs w:val="21"/>
          <w:highlight w:val="none"/>
        </w:rPr>
      </w:pPr>
    </w:p>
    <w:p w14:paraId="7E9C566E">
      <w:pPr>
        <w:pageBreakBefore w:val="0"/>
        <w:spacing w:line="360" w:lineRule="auto"/>
        <w:rPr>
          <w:rFonts w:ascii="宋体" w:hAnsi="宋体"/>
          <w:szCs w:val="21"/>
          <w:highlight w:val="none"/>
        </w:rPr>
      </w:pPr>
    </w:p>
    <w:p w14:paraId="7322BF52">
      <w:pPr>
        <w:pStyle w:val="214"/>
        <w:pageBreakBefore w:val="0"/>
        <w:spacing w:line="360" w:lineRule="auto"/>
        <w:ind w:firstLine="420"/>
        <w:rPr>
          <w:rFonts w:ascii="宋体" w:hAnsi="宋体"/>
          <w:highlight w:val="none"/>
        </w:rPr>
      </w:pPr>
    </w:p>
    <w:p w14:paraId="0D00D6B8">
      <w:pPr>
        <w:pageBreakBefore w:val="0"/>
        <w:spacing w:line="360" w:lineRule="auto"/>
        <w:ind w:firstLine="480"/>
        <w:jc w:val="right"/>
        <w:rPr>
          <w:rFonts w:hint="eastAsia" w:ascii="宋体" w:hAnsi="宋体" w:cs="宋体"/>
          <w:szCs w:val="21"/>
          <w:highlight w:val="none"/>
        </w:rPr>
      </w:pPr>
    </w:p>
    <w:p w14:paraId="244B18F5">
      <w:pPr>
        <w:pageBreakBefore w:val="0"/>
        <w:spacing w:line="360" w:lineRule="auto"/>
        <w:ind w:firstLine="480"/>
        <w:jc w:val="center"/>
        <w:rPr>
          <w:rFonts w:hint="eastAsia" w:ascii="宋体" w:hAnsi="宋体" w:cs="宋体"/>
          <w:szCs w:val="21"/>
          <w:highlight w:val="none"/>
        </w:rPr>
      </w:pPr>
      <w:r>
        <w:rPr>
          <w:rFonts w:hint="eastAsia" w:ascii="宋体" w:hAnsi="宋体" w:cs="宋体"/>
          <w:szCs w:val="21"/>
          <w:highlight w:val="none"/>
          <w:lang w:val="en-US" w:eastAsia="zh-CN"/>
        </w:rPr>
        <w:t xml:space="preserve">                             </w:t>
      </w:r>
      <w:r>
        <w:rPr>
          <w:rFonts w:hint="eastAsia" w:ascii="宋体" w:hAnsi="宋体" w:cs="宋体"/>
          <w:szCs w:val="21"/>
          <w:highlight w:val="none"/>
        </w:rPr>
        <w:t>供应商（公章）：</w:t>
      </w:r>
    </w:p>
    <w:p w14:paraId="2387984F">
      <w:pPr>
        <w:pageBreakBefore w:val="0"/>
        <w:spacing w:line="360" w:lineRule="auto"/>
        <w:ind w:firstLine="480"/>
        <w:jc w:val="right"/>
        <w:rPr>
          <w:rFonts w:hint="eastAsia" w:ascii="宋体" w:hAnsi="宋体" w:cs="宋体"/>
          <w:szCs w:val="21"/>
          <w:highlight w:val="none"/>
        </w:rPr>
      </w:pPr>
      <w:r>
        <w:rPr>
          <w:rFonts w:hint="eastAsia" w:ascii="宋体" w:hAnsi="宋体" w:cs="宋体"/>
          <w:szCs w:val="21"/>
          <w:highlight w:val="none"/>
        </w:rPr>
        <w:t>法定代表人或授权代表（签字或盖章）：</w:t>
      </w:r>
    </w:p>
    <w:p w14:paraId="1C1299F2">
      <w:pPr>
        <w:pageBreakBefore w:val="0"/>
        <w:spacing w:line="360" w:lineRule="auto"/>
        <w:ind w:firstLine="480"/>
        <w:jc w:val="center"/>
        <w:rPr>
          <w:rFonts w:hint="eastAsia" w:ascii="宋体" w:hAnsi="宋体" w:cs="宋体"/>
          <w:szCs w:val="21"/>
          <w:highlight w:val="none"/>
        </w:rPr>
      </w:pPr>
      <w:r>
        <w:rPr>
          <w:rFonts w:hint="eastAsia" w:ascii="宋体" w:hAnsi="宋体" w:cs="宋体"/>
          <w:szCs w:val="21"/>
          <w:highlight w:val="none"/>
          <w:lang w:val="en-US" w:eastAsia="zh-CN"/>
        </w:rPr>
        <w:t xml:space="preserve">                                 </w:t>
      </w:r>
      <w:r>
        <w:rPr>
          <w:rFonts w:hint="eastAsia" w:ascii="宋体" w:hAnsi="宋体" w:cs="宋体"/>
          <w:szCs w:val="21"/>
          <w:highlight w:val="none"/>
        </w:rPr>
        <w:t>日期：  　年　月　日</w:t>
      </w:r>
    </w:p>
    <w:p w14:paraId="28551170">
      <w:pPr>
        <w:pStyle w:val="214"/>
        <w:pageBreakBefore w:val="0"/>
        <w:spacing w:line="360" w:lineRule="auto"/>
        <w:ind w:firstLine="420"/>
        <w:rPr>
          <w:rFonts w:ascii="宋体" w:hAnsi="宋体"/>
          <w:highlight w:val="none"/>
        </w:rPr>
      </w:pPr>
    </w:p>
    <w:p w14:paraId="205BEECB">
      <w:pPr>
        <w:pageBreakBefore w:val="0"/>
        <w:widowControl/>
        <w:spacing w:line="360" w:lineRule="auto"/>
        <w:jc w:val="center"/>
        <w:rPr>
          <w:rFonts w:ascii="宋体" w:hAnsi="宋体" w:cs="宋体"/>
          <w:b/>
          <w:szCs w:val="21"/>
          <w:highlight w:val="none"/>
        </w:rPr>
      </w:pPr>
      <w:r>
        <w:rPr>
          <w:rFonts w:ascii="宋体" w:hAnsi="宋体"/>
          <w:b/>
          <w:szCs w:val="21"/>
          <w:highlight w:val="none"/>
        </w:rPr>
        <w:br w:type="page" w:clear="all"/>
      </w:r>
      <w:r>
        <w:rPr>
          <w:rFonts w:hint="eastAsia" w:ascii="宋体" w:hAnsi="宋体" w:cs="宋体"/>
          <w:b/>
          <w:szCs w:val="21"/>
          <w:highlight w:val="none"/>
        </w:rPr>
        <w:t>1</w:t>
      </w:r>
      <w:r>
        <w:rPr>
          <w:rFonts w:hint="eastAsia" w:ascii="宋体" w:hAnsi="宋体" w:cs="宋体"/>
          <w:b/>
          <w:szCs w:val="21"/>
          <w:highlight w:val="none"/>
          <w:lang w:val="en-US" w:eastAsia="zh-CN"/>
        </w:rPr>
        <w:t>2</w:t>
      </w:r>
      <w:r>
        <w:rPr>
          <w:rFonts w:hint="eastAsia" w:ascii="宋体" w:hAnsi="宋体" w:cs="宋体"/>
          <w:b/>
          <w:szCs w:val="21"/>
          <w:highlight w:val="none"/>
        </w:rPr>
        <w:t>.</w:t>
      </w:r>
      <w:r>
        <w:rPr>
          <w:rFonts w:hint="eastAsia" w:ascii="宋体" w:hAnsi="宋体" w:cs="宋体"/>
          <w:b/>
          <w:bCs/>
          <w:szCs w:val="21"/>
          <w:highlight w:val="none"/>
        </w:rPr>
        <w:t>供应商一般情况表</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26"/>
        <w:gridCol w:w="897"/>
        <w:gridCol w:w="1021"/>
        <w:gridCol w:w="1160"/>
        <w:gridCol w:w="311"/>
        <w:gridCol w:w="1246"/>
        <w:gridCol w:w="63"/>
        <w:gridCol w:w="720"/>
        <w:gridCol w:w="1923"/>
      </w:tblGrid>
      <w:tr w14:paraId="640C3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3CDE775C">
            <w:pPr>
              <w:pageBreakBefore w:val="0"/>
              <w:spacing w:line="360" w:lineRule="auto"/>
              <w:jc w:val="center"/>
              <w:rPr>
                <w:rFonts w:ascii="宋体" w:hAnsi="宋体" w:cs="宋体"/>
                <w:szCs w:val="21"/>
                <w:highlight w:val="none"/>
              </w:rPr>
            </w:pPr>
            <w:r>
              <w:rPr>
                <w:rFonts w:hint="eastAsia" w:ascii="宋体" w:hAnsi="宋体" w:cs="宋体"/>
                <w:szCs w:val="21"/>
                <w:highlight w:val="none"/>
              </w:rPr>
              <w:t>供应商名称</w:t>
            </w:r>
          </w:p>
        </w:tc>
        <w:tc>
          <w:tcPr>
            <w:tcW w:w="7341" w:type="dxa"/>
            <w:gridSpan w:val="8"/>
            <w:noWrap w:val="0"/>
            <w:vAlign w:val="center"/>
          </w:tcPr>
          <w:p w14:paraId="29A21C4A">
            <w:pPr>
              <w:pageBreakBefore w:val="0"/>
              <w:spacing w:line="360" w:lineRule="auto"/>
              <w:jc w:val="center"/>
              <w:rPr>
                <w:rFonts w:ascii="宋体" w:hAnsi="宋体" w:cs="宋体"/>
                <w:szCs w:val="21"/>
                <w:highlight w:val="none"/>
              </w:rPr>
            </w:pPr>
          </w:p>
        </w:tc>
      </w:tr>
      <w:tr w14:paraId="15DFB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260B2235">
            <w:pPr>
              <w:pageBreakBefore w:val="0"/>
              <w:spacing w:line="360" w:lineRule="auto"/>
              <w:jc w:val="center"/>
              <w:rPr>
                <w:rFonts w:ascii="宋体" w:hAnsi="宋体" w:cs="宋体"/>
                <w:szCs w:val="21"/>
                <w:highlight w:val="none"/>
              </w:rPr>
            </w:pPr>
            <w:r>
              <w:rPr>
                <w:rFonts w:hint="eastAsia" w:ascii="宋体" w:hAnsi="宋体" w:cs="宋体"/>
                <w:szCs w:val="21"/>
                <w:highlight w:val="none"/>
              </w:rPr>
              <w:t>注册地址</w:t>
            </w:r>
          </w:p>
        </w:tc>
        <w:tc>
          <w:tcPr>
            <w:tcW w:w="3389" w:type="dxa"/>
            <w:gridSpan w:val="4"/>
            <w:noWrap w:val="0"/>
            <w:vAlign w:val="center"/>
          </w:tcPr>
          <w:p w14:paraId="1ED990CF">
            <w:pPr>
              <w:pageBreakBefore w:val="0"/>
              <w:spacing w:line="360" w:lineRule="auto"/>
              <w:jc w:val="center"/>
              <w:rPr>
                <w:rFonts w:ascii="宋体" w:hAnsi="宋体" w:cs="宋体"/>
                <w:szCs w:val="21"/>
                <w:highlight w:val="none"/>
              </w:rPr>
            </w:pPr>
          </w:p>
        </w:tc>
        <w:tc>
          <w:tcPr>
            <w:tcW w:w="1246" w:type="dxa"/>
            <w:noWrap w:val="0"/>
            <w:vAlign w:val="center"/>
          </w:tcPr>
          <w:p w14:paraId="5E997CEC">
            <w:pPr>
              <w:pageBreakBefore w:val="0"/>
              <w:spacing w:line="360" w:lineRule="auto"/>
              <w:jc w:val="center"/>
              <w:rPr>
                <w:rFonts w:ascii="宋体" w:hAnsi="宋体" w:cs="宋体"/>
                <w:szCs w:val="21"/>
                <w:highlight w:val="none"/>
              </w:rPr>
            </w:pPr>
            <w:r>
              <w:rPr>
                <w:rFonts w:hint="eastAsia" w:ascii="宋体" w:hAnsi="宋体" w:cs="宋体"/>
                <w:szCs w:val="21"/>
                <w:highlight w:val="none"/>
              </w:rPr>
              <w:t>邮政编码</w:t>
            </w:r>
          </w:p>
        </w:tc>
        <w:tc>
          <w:tcPr>
            <w:tcW w:w="2706" w:type="dxa"/>
            <w:gridSpan w:val="3"/>
            <w:noWrap w:val="0"/>
            <w:vAlign w:val="center"/>
          </w:tcPr>
          <w:p w14:paraId="151488F1">
            <w:pPr>
              <w:pageBreakBefore w:val="0"/>
              <w:spacing w:line="360" w:lineRule="auto"/>
              <w:jc w:val="center"/>
              <w:rPr>
                <w:rFonts w:ascii="宋体" w:hAnsi="宋体" w:cs="宋体"/>
                <w:szCs w:val="21"/>
                <w:highlight w:val="none"/>
              </w:rPr>
            </w:pPr>
          </w:p>
        </w:tc>
      </w:tr>
      <w:tr w14:paraId="5F705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Merge w:val="restart"/>
            <w:noWrap w:val="0"/>
            <w:vAlign w:val="center"/>
          </w:tcPr>
          <w:p w14:paraId="3F1F642A">
            <w:pPr>
              <w:pageBreakBefore w:val="0"/>
              <w:spacing w:line="360" w:lineRule="auto"/>
              <w:jc w:val="center"/>
              <w:rPr>
                <w:rFonts w:ascii="宋体" w:hAnsi="宋体" w:cs="宋体"/>
                <w:szCs w:val="21"/>
                <w:highlight w:val="none"/>
              </w:rPr>
            </w:pPr>
            <w:r>
              <w:rPr>
                <w:rFonts w:hint="eastAsia" w:ascii="宋体" w:hAnsi="宋体" w:cs="宋体"/>
                <w:szCs w:val="21"/>
                <w:highlight w:val="none"/>
              </w:rPr>
              <w:t>联系方式</w:t>
            </w:r>
          </w:p>
        </w:tc>
        <w:tc>
          <w:tcPr>
            <w:tcW w:w="897" w:type="dxa"/>
            <w:noWrap w:val="0"/>
            <w:vAlign w:val="center"/>
          </w:tcPr>
          <w:p w14:paraId="609AE76C">
            <w:pPr>
              <w:pageBreakBefore w:val="0"/>
              <w:spacing w:line="360" w:lineRule="auto"/>
              <w:jc w:val="center"/>
              <w:rPr>
                <w:rFonts w:ascii="宋体" w:hAnsi="宋体" w:cs="宋体"/>
                <w:szCs w:val="21"/>
                <w:highlight w:val="none"/>
              </w:rPr>
            </w:pPr>
            <w:r>
              <w:rPr>
                <w:rFonts w:hint="eastAsia" w:ascii="宋体" w:hAnsi="宋体" w:cs="宋体"/>
                <w:szCs w:val="21"/>
                <w:highlight w:val="none"/>
              </w:rPr>
              <w:t>联系人</w:t>
            </w:r>
          </w:p>
        </w:tc>
        <w:tc>
          <w:tcPr>
            <w:tcW w:w="2492" w:type="dxa"/>
            <w:gridSpan w:val="3"/>
            <w:noWrap w:val="0"/>
            <w:vAlign w:val="center"/>
          </w:tcPr>
          <w:p w14:paraId="3C529B1D">
            <w:pPr>
              <w:pageBreakBefore w:val="0"/>
              <w:spacing w:line="360" w:lineRule="auto"/>
              <w:jc w:val="center"/>
              <w:rPr>
                <w:rFonts w:ascii="宋体" w:hAnsi="宋体" w:cs="宋体"/>
                <w:szCs w:val="21"/>
                <w:highlight w:val="none"/>
              </w:rPr>
            </w:pPr>
          </w:p>
        </w:tc>
        <w:tc>
          <w:tcPr>
            <w:tcW w:w="1246" w:type="dxa"/>
            <w:noWrap w:val="0"/>
            <w:vAlign w:val="center"/>
          </w:tcPr>
          <w:p w14:paraId="5D7DFD73">
            <w:pPr>
              <w:pageBreakBefore w:val="0"/>
              <w:spacing w:line="360" w:lineRule="auto"/>
              <w:jc w:val="center"/>
              <w:rPr>
                <w:rFonts w:ascii="宋体" w:hAnsi="宋体" w:cs="宋体"/>
                <w:szCs w:val="21"/>
                <w:highlight w:val="none"/>
              </w:rPr>
            </w:pPr>
            <w:r>
              <w:rPr>
                <w:rFonts w:hint="eastAsia" w:ascii="宋体" w:hAnsi="宋体" w:cs="宋体"/>
                <w:szCs w:val="21"/>
                <w:highlight w:val="none"/>
              </w:rPr>
              <w:t>电话</w:t>
            </w:r>
          </w:p>
        </w:tc>
        <w:tc>
          <w:tcPr>
            <w:tcW w:w="2706" w:type="dxa"/>
            <w:gridSpan w:val="3"/>
            <w:noWrap w:val="0"/>
            <w:vAlign w:val="center"/>
          </w:tcPr>
          <w:p w14:paraId="4A661507">
            <w:pPr>
              <w:pageBreakBefore w:val="0"/>
              <w:spacing w:line="360" w:lineRule="auto"/>
              <w:jc w:val="center"/>
              <w:rPr>
                <w:rFonts w:ascii="宋体" w:hAnsi="宋体" w:cs="宋体"/>
                <w:szCs w:val="21"/>
                <w:highlight w:val="none"/>
              </w:rPr>
            </w:pPr>
          </w:p>
        </w:tc>
      </w:tr>
      <w:tr w14:paraId="25C9E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Merge w:val="continue"/>
            <w:noWrap w:val="0"/>
            <w:vAlign w:val="center"/>
          </w:tcPr>
          <w:p w14:paraId="32BF0B9E">
            <w:pPr>
              <w:pageBreakBefore w:val="0"/>
              <w:spacing w:line="360" w:lineRule="auto"/>
              <w:jc w:val="center"/>
              <w:rPr>
                <w:rFonts w:ascii="宋体" w:hAnsi="宋体" w:cs="宋体"/>
                <w:szCs w:val="21"/>
                <w:highlight w:val="none"/>
              </w:rPr>
            </w:pPr>
          </w:p>
        </w:tc>
        <w:tc>
          <w:tcPr>
            <w:tcW w:w="897" w:type="dxa"/>
            <w:noWrap w:val="0"/>
            <w:vAlign w:val="center"/>
          </w:tcPr>
          <w:p w14:paraId="4A52F953">
            <w:pPr>
              <w:pageBreakBefore w:val="0"/>
              <w:spacing w:line="360" w:lineRule="auto"/>
              <w:jc w:val="center"/>
              <w:rPr>
                <w:rFonts w:ascii="宋体" w:hAnsi="宋体" w:cs="宋体"/>
                <w:szCs w:val="21"/>
                <w:highlight w:val="none"/>
              </w:rPr>
            </w:pPr>
            <w:r>
              <w:rPr>
                <w:rFonts w:hint="eastAsia" w:ascii="宋体" w:hAnsi="宋体" w:cs="宋体"/>
                <w:szCs w:val="21"/>
                <w:highlight w:val="none"/>
              </w:rPr>
              <w:t>传真</w:t>
            </w:r>
          </w:p>
        </w:tc>
        <w:tc>
          <w:tcPr>
            <w:tcW w:w="2492" w:type="dxa"/>
            <w:gridSpan w:val="3"/>
            <w:noWrap w:val="0"/>
            <w:vAlign w:val="center"/>
          </w:tcPr>
          <w:p w14:paraId="02DB3069">
            <w:pPr>
              <w:pageBreakBefore w:val="0"/>
              <w:spacing w:line="360" w:lineRule="auto"/>
              <w:jc w:val="center"/>
              <w:rPr>
                <w:rFonts w:ascii="宋体" w:hAnsi="宋体" w:cs="宋体"/>
                <w:szCs w:val="21"/>
                <w:highlight w:val="none"/>
              </w:rPr>
            </w:pPr>
          </w:p>
        </w:tc>
        <w:tc>
          <w:tcPr>
            <w:tcW w:w="1246" w:type="dxa"/>
            <w:noWrap w:val="0"/>
            <w:vAlign w:val="center"/>
          </w:tcPr>
          <w:p w14:paraId="19B8602B">
            <w:pPr>
              <w:pageBreakBefore w:val="0"/>
              <w:spacing w:line="360" w:lineRule="auto"/>
              <w:jc w:val="center"/>
              <w:rPr>
                <w:rFonts w:ascii="宋体" w:hAnsi="宋体" w:cs="宋体"/>
                <w:szCs w:val="21"/>
                <w:highlight w:val="none"/>
              </w:rPr>
            </w:pPr>
            <w:r>
              <w:rPr>
                <w:rFonts w:hint="eastAsia" w:ascii="宋体" w:hAnsi="宋体" w:cs="宋体"/>
                <w:szCs w:val="21"/>
                <w:highlight w:val="none"/>
              </w:rPr>
              <w:t>网址</w:t>
            </w:r>
          </w:p>
        </w:tc>
        <w:tc>
          <w:tcPr>
            <w:tcW w:w="2706" w:type="dxa"/>
            <w:gridSpan w:val="3"/>
            <w:noWrap w:val="0"/>
            <w:vAlign w:val="center"/>
          </w:tcPr>
          <w:p w14:paraId="76D7BC9F">
            <w:pPr>
              <w:pageBreakBefore w:val="0"/>
              <w:spacing w:line="360" w:lineRule="auto"/>
              <w:jc w:val="center"/>
              <w:rPr>
                <w:rFonts w:ascii="宋体" w:hAnsi="宋体" w:cs="宋体"/>
                <w:szCs w:val="21"/>
                <w:highlight w:val="none"/>
              </w:rPr>
            </w:pPr>
          </w:p>
        </w:tc>
      </w:tr>
      <w:tr w14:paraId="54CE0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5CC7391C">
            <w:pPr>
              <w:pageBreakBefore w:val="0"/>
              <w:spacing w:line="360" w:lineRule="auto"/>
              <w:jc w:val="center"/>
              <w:rPr>
                <w:rFonts w:ascii="宋体" w:hAnsi="宋体" w:cs="宋体"/>
                <w:szCs w:val="21"/>
                <w:highlight w:val="none"/>
              </w:rPr>
            </w:pPr>
            <w:r>
              <w:rPr>
                <w:rFonts w:hint="eastAsia" w:ascii="宋体" w:hAnsi="宋体" w:cs="宋体"/>
                <w:szCs w:val="21"/>
                <w:highlight w:val="none"/>
              </w:rPr>
              <w:t>企业统一社会信用代码</w:t>
            </w:r>
          </w:p>
        </w:tc>
        <w:tc>
          <w:tcPr>
            <w:tcW w:w="7341" w:type="dxa"/>
            <w:gridSpan w:val="8"/>
            <w:noWrap w:val="0"/>
            <w:vAlign w:val="center"/>
          </w:tcPr>
          <w:p w14:paraId="38F15AF5">
            <w:pPr>
              <w:pageBreakBefore w:val="0"/>
              <w:spacing w:line="360" w:lineRule="auto"/>
              <w:jc w:val="center"/>
              <w:rPr>
                <w:rFonts w:ascii="宋体" w:hAnsi="宋体" w:cs="宋体"/>
                <w:szCs w:val="21"/>
                <w:highlight w:val="none"/>
              </w:rPr>
            </w:pPr>
          </w:p>
        </w:tc>
      </w:tr>
      <w:tr w14:paraId="159B8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592E269E">
            <w:pPr>
              <w:pageBreakBefore w:val="0"/>
              <w:spacing w:line="360" w:lineRule="auto"/>
              <w:jc w:val="center"/>
              <w:rPr>
                <w:rFonts w:ascii="宋体" w:hAnsi="宋体" w:cs="宋体"/>
                <w:szCs w:val="21"/>
                <w:highlight w:val="none"/>
              </w:rPr>
            </w:pPr>
            <w:r>
              <w:rPr>
                <w:rFonts w:hint="eastAsia" w:ascii="宋体" w:hAnsi="宋体" w:cs="宋体"/>
                <w:szCs w:val="21"/>
                <w:highlight w:val="none"/>
              </w:rPr>
              <w:t>法定代表人</w:t>
            </w:r>
          </w:p>
        </w:tc>
        <w:tc>
          <w:tcPr>
            <w:tcW w:w="897" w:type="dxa"/>
            <w:noWrap w:val="0"/>
            <w:vAlign w:val="center"/>
          </w:tcPr>
          <w:p w14:paraId="6D09DB57">
            <w:pPr>
              <w:pageBreakBefore w:val="0"/>
              <w:spacing w:line="360" w:lineRule="auto"/>
              <w:jc w:val="center"/>
              <w:rPr>
                <w:rFonts w:ascii="宋体" w:hAnsi="宋体" w:cs="宋体"/>
                <w:szCs w:val="21"/>
                <w:highlight w:val="none"/>
              </w:rPr>
            </w:pPr>
            <w:r>
              <w:rPr>
                <w:rFonts w:hint="eastAsia" w:ascii="宋体" w:hAnsi="宋体" w:cs="宋体"/>
                <w:szCs w:val="21"/>
                <w:highlight w:val="none"/>
              </w:rPr>
              <w:t>姓名</w:t>
            </w:r>
          </w:p>
        </w:tc>
        <w:tc>
          <w:tcPr>
            <w:tcW w:w="1021" w:type="dxa"/>
            <w:noWrap w:val="0"/>
            <w:vAlign w:val="center"/>
          </w:tcPr>
          <w:p w14:paraId="3FF0DBB5">
            <w:pPr>
              <w:pageBreakBefore w:val="0"/>
              <w:spacing w:line="360" w:lineRule="auto"/>
              <w:jc w:val="center"/>
              <w:rPr>
                <w:rFonts w:ascii="宋体" w:hAnsi="宋体" w:cs="宋体"/>
                <w:szCs w:val="21"/>
                <w:highlight w:val="none"/>
              </w:rPr>
            </w:pPr>
          </w:p>
        </w:tc>
        <w:tc>
          <w:tcPr>
            <w:tcW w:w="1160" w:type="dxa"/>
            <w:noWrap w:val="0"/>
            <w:vAlign w:val="center"/>
          </w:tcPr>
          <w:p w14:paraId="7719F364">
            <w:pPr>
              <w:pageBreakBefore w:val="0"/>
              <w:spacing w:line="360" w:lineRule="auto"/>
              <w:jc w:val="center"/>
              <w:rPr>
                <w:rFonts w:ascii="宋体" w:hAnsi="宋体" w:cs="宋体"/>
                <w:szCs w:val="21"/>
                <w:highlight w:val="none"/>
              </w:rPr>
            </w:pPr>
            <w:r>
              <w:rPr>
                <w:rFonts w:hint="eastAsia" w:ascii="宋体" w:hAnsi="宋体" w:cs="宋体"/>
                <w:szCs w:val="21"/>
                <w:highlight w:val="none"/>
              </w:rPr>
              <w:t>技术职称</w:t>
            </w:r>
          </w:p>
        </w:tc>
        <w:tc>
          <w:tcPr>
            <w:tcW w:w="1620" w:type="dxa"/>
            <w:gridSpan w:val="3"/>
            <w:noWrap w:val="0"/>
            <w:vAlign w:val="center"/>
          </w:tcPr>
          <w:p w14:paraId="0853B6D1">
            <w:pPr>
              <w:pageBreakBefore w:val="0"/>
              <w:spacing w:line="360" w:lineRule="auto"/>
              <w:jc w:val="center"/>
              <w:rPr>
                <w:rFonts w:ascii="宋体" w:hAnsi="宋体" w:cs="宋体"/>
                <w:szCs w:val="21"/>
                <w:highlight w:val="none"/>
              </w:rPr>
            </w:pPr>
          </w:p>
        </w:tc>
        <w:tc>
          <w:tcPr>
            <w:tcW w:w="720" w:type="dxa"/>
            <w:noWrap w:val="0"/>
            <w:vAlign w:val="center"/>
          </w:tcPr>
          <w:p w14:paraId="65A47A20">
            <w:pPr>
              <w:pageBreakBefore w:val="0"/>
              <w:spacing w:line="360" w:lineRule="auto"/>
              <w:jc w:val="center"/>
              <w:rPr>
                <w:rFonts w:ascii="宋体" w:hAnsi="宋体" w:cs="宋体"/>
                <w:szCs w:val="21"/>
                <w:highlight w:val="none"/>
              </w:rPr>
            </w:pPr>
            <w:r>
              <w:rPr>
                <w:rFonts w:hint="eastAsia" w:ascii="宋体" w:hAnsi="宋体" w:cs="宋体"/>
                <w:szCs w:val="21"/>
                <w:highlight w:val="none"/>
              </w:rPr>
              <w:t>电话</w:t>
            </w:r>
          </w:p>
        </w:tc>
        <w:tc>
          <w:tcPr>
            <w:tcW w:w="1923" w:type="dxa"/>
            <w:noWrap w:val="0"/>
            <w:vAlign w:val="center"/>
          </w:tcPr>
          <w:p w14:paraId="4935A6F3">
            <w:pPr>
              <w:pageBreakBefore w:val="0"/>
              <w:spacing w:line="360" w:lineRule="auto"/>
              <w:jc w:val="center"/>
              <w:rPr>
                <w:rFonts w:ascii="宋体" w:hAnsi="宋体" w:cs="宋体"/>
                <w:szCs w:val="21"/>
                <w:highlight w:val="none"/>
              </w:rPr>
            </w:pPr>
          </w:p>
        </w:tc>
      </w:tr>
      <w:tr w14:paraId="78E36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07686226">
            <w:pPr>
              <w:pageBreakBefore w:val="0"/>
              <w:spacing w:line="360" w:lineRule="auto"/>
              <w:jc w:val="center"/>
              <w:rPr>
                <w:rFonts w:ascii="宋体" w:hAnsi="宋体" w:cs="宋体"/>
                <w:szCs w:val="21"/>
                <w:highlight w:val="none"/>
              </w:rPr>
            </w:pPr>
            <w:r>
              <w:rPr>
                <w:rFonts w:hint="eastAsia" w:ascii="宋体" w:hAnsi="宋体" w:cs="宋体"/>
                <w:szCs w:val="21"/>
                <w:highlight w:val="none"/>
              </w:rPr>
              <w:t>技术负责人</w:t>
            </w:r>
          </w:p>
        </w:tc>
        <w:tc>
          <w:tcPr>
            <w:tcW w:w="897" w:type="dxa"/>
            <w:noWrap w:val="0"/>
            <w:vAlign w:val="center"/>
          </w:tcPr>
          <w:p w14:paraId="511495A6">
            <w:pPr>
              <w:pageBreakBefore w:val="0"/>
              <w:spacing w:line="360" w:lineRule="auto"/>
              <w:jc w:val="center"/>
              <w:rPr>
                <w:rFonts w:ascii="宋体" w:hAnsi="宋体" w:cs="宋体"/>
                <w:szCs w:val="21"/>
                <w:highlight w:val="none"/>
              </w:rPr>
            </w:pPr>
            <w:r>
              <w:rPr>
                <w:rFonts w:hint="eastAsia" w:ascii="宋体" w:hAnsi="宋体" w:cs="宋体"/>
                <w:szCs w:val="21"/>
                <w:highlight w:val="none"/>
              </w:rPr>
              <w:t>姓名</w:t>
            </w:r>
          </w:p>
        </w:tc>
        <w:tc>
          <w:tcPr>
            <w:tcW w:w="1021" w:type="dxa"/>
            <w:noWrap w:val="0"/>
            <w:vAlign w:val="center"/>
          </w:tcPr>
          <w:p w14:paraId="1840EBDE">
            <w:pPr>
              <w:pageBreakBefore w:val="0"/>
              <w:spacing w:line="360" w:lineRule="auto"/>
              <w:jc w:val="center"/>
              <w:rPr>
                <w:rFonts w:ascii="宋体" w:hAnsi="宋体" w:cs="宋体"/>
                <w:szCs w:val="21"/>
                <w:highlight w:val="none"/>
              </w:rPr>
            </w:pPr>
          </w:p>
        </w:tc>
        <w:tc>
          <w:tcPr>
            <w:tcW w:w="1160" w:type="dxa"/>
            <w:noWrap w:val="0"/>
            <w:vAlign w:val="center"/>
          </w:tcPr>
          <w:p w14:paraId="4A6563BF">
            <w:pPr>
              <w:pageBreakBefore w:val="0"/>
              <w:spacing w:line="360" w:lineRule="auto"/>
              <w:jc w:val="center"/>
              <w:rPr>
                <w:rFonts w:ascii="宋体" w:hAnsi="宋体" w:cs="宋体"/>
                <w:szCs w:val="21"/>
                <w:highlight w:val="none"/>
              </w:rPr>
            </w:pPr>
            <w:r>
              <w:rPr>
                <w:rFonts w:hint="eastAsia" w:ascii="宋体" w:hAnsi="宋体" w:cs="宋体"/>
                <w:szCs w:val="21"/>
                <w:highlight w:val="none"/>
              </w:rPr>
              <w:t>技术职称</w:t>
            </w:r>
          </w:p>
        </w:tc>
        <w:tc>
          <w:tcPr>
            <w:tcW w:w="1620" w:type="dxa"/>
            <w:gridSpan w:val="3"/>
            <w:noWrap w:val="0"/>
            <w:vAlign w:val="center"/>
          </w:tcPr>
          <w:p w14:paraId="30C30E70">
            <w:pPr>
              <w:pageBreakBefore w:val="0"/>
              <w:spacing w:line="360" w:lineRule="auto"/>
              <w:jc w:val="center"/>
              <w:rPr>
                <w:rFonts w:ascii="宋体" w:hAnsi="宋体" w:cs="宋体"/>
                <w:szCs w:val="21"/>
                <w:highlight w:val="none"/>
              </w:rPr>
            </w:pPr>
          </w:p>
        </w:tc>
        <w:tc>
          <w:tcPr>
            <w:tcW w:w="720" w:type="dxa"/>
            <w:noWrap w:val="0"/>
            <w:vAlign w:val="center"/>
          </w:tcPr>
          <w:p w14:paraId="693F710C">
            <w:pPr>
              <w:pageBreakBefore w:val="0"/>
              <w:spacing w:line="360" w:lineRule="auto"/>
              <w:jc w:val="center"/>
              <w:rPr>
                <w:rFonts w:ascii="宋体" w:hAnsi="宋体" w:cs="宋体"/>
                <w:szCs w:val="21"/>
                <w:highlight w:val="none"/>
              </w:rPr>
            </w:pPr>
            <w:r>
              <w:rPr>
                <w:rFonts w:hint="eastAsia" w:ascii="宋体" w:hAnsi="宋体" w:cs="宋体"/>
                <w:szCs w:val="21"/>
                <w:highlight w:val="none"/>
              </w:rPr>
              <w:t>电话</w:t>
            </w:r>
          </w:p>
        </w:tc>
        <w:tc>
          <w:tcPr>
            <w:tcW w:w="1923" w:type="dxa"/>
            <w:noWrap w:val="0"/>
            <w:vAlign w:val="center"/>
          </w:tcPr>
          <w:p w14:paraId="77AC0794">
            <w:pPr>
              <w:pageBreakBefore w:val="0"/>
              <w:spacing w:line="360" w:lineRule="auto"/>
              <w:jc w:val="center"/>
              <w:rPr>
                <w:rFonts w:ascii="宋体" w:hAnsi="宋体" w:cs="宋体"/>
                <w:szCs w:val="21"/>
                <w:highlight w:val="none"/>
              </w:rPr>
            </w:pPr>
          </w:p>
        </w:tc>
      </w:tr>
      <w:tr w14:paraId="2B94C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72C5E3FC">
            <w:pPr>
              <w:pageBreakBefore w:val="0"/>
              <w:spacing w:line="360" w:lineRule="auto"/>
              <w:jc w:val="center"/>
              <w:rPr>
                <w:rFonts w:ascii="宋体" w:hAnsi="宋体" w:cs="宋体"/>
                <w:szCs w:val="21"/>
                <w:highlight w:val="none"/>
              </w:rPr>
            </w:pPr>
            <w:r>
              <w:rPr>
                <w:rFonts w:hint="eastAsia" w:ascii="宋体" w:hAnsi="宋体" w:cs="宋体"/>
                <w:szCs w:val="21"/>
                <w:highlight w:val="none"/>
              </w:rPr>
              <w:t>成立时间</w:t>
            </w:r>
          </w:p>
        </w:tc>
        <w:tc>
          <w:tcPr>
            <w:tcW w:w="1918" w:type="dxa"/>
            <w:gridSpan w:val="2"/>
            <w:noWrap w:val="0"/>
            <w:vAlign w:val="center"/>
          </w:tcPr>
          <w:p w14:paraId="7AD32928">
            <w:pPr>
              <w:pageBreakBefore w:val="0"/>
              <w:spacing w:line="360" w:lineRule="auto"/>
              <w:jc w:val="center"/>
              <w:rPr>
                <w:rFonts w:ascii="宋体" w:hAnsi="宋体" w:cs="宋体"/>
                <w:szCs w:val="21"/>
                <w:highlight w:val="none"/>
              </w:rPr>
            </w:pPr>
          </w:p>
        </w:tc>
        <w:tc>
          <w:tcPr>
            <w:tcW w:w="5423" w:type="dxa"/>
            <w:gridSpan w:val="6"/>
            <w:noWrap w:val="0"/>
            <w:vAlign w:val="center"/>
          </w:tcPr>
          <w:p w14:paraId="6C153CC6">
            <w:pPr>
              <w:pageBreakBefore w:val="0"/>
              <w:spacing w:line="360" w:lineRule="auto"/>
              <w:jc w:val="center"/>
              <w:rPr>
                <w:rFonts w:ascii="宋体" w:hAnsi="宋体" w:cs="宋体"/>
                <w:szCs w:val="21"/>
                <w:highlight w:val="none"/>
              </w:rPr>
            </w:pPr>
            <w:r>
              <w:rPr>
                <w:rFonts w:hint="eastAsia" w:ascii="宋体" w:hAnsi="宋体" w:cs="宋体"/>
                <w:szCs w:val="21"/>
                <w:highlight w:val="none"/>
              </w:rPr>
              <w:t>员工总人数：</w:t>
            </w:r>
          </w:p>
        </w:tc>
      </w:tr>
      <w:tr w14:paraId="3FA89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noWrap w:val="0"/>
            <w:vAlign w:val="center"/>
          </w:tcPr>
          <w:p w14:paraId="31F67E80">
            <w:pPr>
              <w:pageBreakBefore w:val="0"/>
              <w:spacing w:line="360" w:lineRule="auto"/>
              <w:jc w:val="center"/>
              <w:rPr>
                <w:rFonts w:ascii="宋体" w:hAnsi="宋体" w:cs="宋体"/>
                <w:szCs w:val="21"/>
                <w:highlight w:val="none"/>
              </w:rPr>
            </w:pPr>
            <w:r>
              <w:rPr>
                <w:rFonts w:hint="eastAsia" w:ascii="宋体" w:hAnsi="宋体" w:cs="宋体"/>
                <w:szCs w:val="21"/>
                <w:highlight w:val="none"/>
              </w:rPr>
              <w:t>企业资质等级</w:t>
            </w:r>
          </w:p>
        </w:tc>
        <w:tc>
          <w:tcPr>
            <w:tcW w:w="1918" w:type="dxa"/>
            <w:gridSpan w:val="2"/>
            <w:noWrap w:val="0"/>
            <w:vAlign w:val="center"/>
          </w:tcPr>
          <w:p w14:paraId="21A1D216">
            <w:pPr>
              <w:pageBreakBefore w:val="0"/>
              <w:spacing w:line="360" w:lineRule="auto"/>
              <w:jc w:val="center"/>
              <w:rPr>
                <w:rFonts w:ascii="宋体" w:hAnsi="宋体" w:cs="宋体"/>
                <w:szCs w:val="21"/>
                <w:highlight w:val="none"/>
              </w:rPr>
            </w:pPr>
          </w:p>
        </w:tc>
        <w:tc>
          <w:tcPr>
            <w:tcW w:w="1160" w:type="dxa"/>
            <w:vMerge w:val="restart"/>
            <w:noWrap w:val="0"/>
            <w:vAlign w:val="center"/>
          </w:tcPr>
          <w:p w14:paraId="0D180383">
            <w:pPr>
              <w:pageBreakBefore w:val="0"/>
              <w:spacing w:line="360" w:lineRule="auto"/>
              <w:jc w:val="center"/>
              <w:rPr>
                <w:rFonts w:ascii="宋体" w:hAnsi="宋体" w:cs="宋体"/>
                <w:szCs w:val="21"/>
                <w:highlight w:val="none"/>
              </w:rPr>
            </w:pPr>
            <w:r>
              <w:rPr>
                <w:rFonts w:hint="eastAsia" w:ascii="宋体" w:hAnsi="宋体" w:cs="宋体"/>
                <w:szCs w:val="21"/>
                <w:highlight w:val="none"/>
              </w:rPr>
              <w:t>其中</w:t>
            </w:r>
          </w:p>
        </w:tc>
        <w:tc>
          <w:tcPr>
            <w:tcW w:w="1620" w:type="dxa"/>
            <w:gridSpan w:val="3"/>
            <w:noWrap w:val="0"/>
            <w:vAlign w:val="center"/>
          </w:tcPr>
          <w:p w14:paraId="786EBF1A">
            <w:pPr>
              <w:pageBreakBefore w:val="0"/>
              <w:spacing w:line="360" w:lineRule="auto"/>
              <w:jc w:val="center"/>
              <w:rPr>
                <w:rFonts w:ascii="宋体" w:hAnsi="宋体" w:cs="宋体"/>
                <w:szCs w:val="21"/>
                <w:highlight w:val="none"/>
              </w:rPr>
            </w:pPr>
            <w:r>
              <w:rPr>
                <w:rFonts w:hint="eastAsia" w:ascii="宋体" w:hAnsi="宋体" w:cs="宋体"/>
                <w:szCs w:val="21"/>
                <w:highlight w:val="none"/>
              </w:rPr>
              <w:t>注册建造师</w:t>
            </w:r>
          </w:p>
        </w:tc>
        <w:tc>
          <w:tcPr>
            <w:tcW w:w="2643" w:type="dxa"/>
            <w:gridSpan w:val="2"/>
            <w:noWrap w:val="0"/>
            <w:vAlign w:val="center"/>
          </w:tcPr>
          <w:p w14:paraId="702120F8">
            <w:pPr>
              <w:pageBreakBefore w:val="0"/>
              <w:spacing w:line="360" w:lineRule="auto"/>
              <w:jc w:val="center"/>
              <w:rPr>
                <w:rFonts w:ascii="宋体" w:hAnsi="宋体" w:cs="宋体"/>
                <w:szCs w:val="21"/>
                <w:highlight w:val="none"/>
              </w:rPr>
            </w:pPr>
          </w:p>
        </w:tc>
      </w:tr>
      <w:tr w14:paraId="4CA32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noWrap w:val="0"/>
            <w:vAlign w:val="center"/>
          </w:tcPr>
          <w:p w14:paraId="7A35F09A">
            <w:pPr>
              <w:pageBreakBefore w:val="0"/>
              <w:spacing w:line="360" w:lineRule="auto"/>
              <w:jc w:val="center"/>
              <w:rPr>
                <w:rFonts w:ascii="宋体" w:hAnsi="宋体" w:cs="宋体"/>
                <w:szCs w:val="21"/>
                <w:highlight w:val="none"/>
              </w:rPr>
            </w:pPr>
            <w:r>
              <w:rPr>
                <w:rFonts w:hint="eastAsia" w:ascii="宋体" w:hAnsi="宋体" w:cs="宋体"/>
                <w:szCs w:val="21"/>
                <w:highlight w:val="none"/>
              </w:rPr>
              <w:t>营业执照号</w:t>
            </w:r>
          </w:p>
        </w:tc>
        <w:tc>
          <w:tcPr>
            <w:tcW w:w="1918" w:type="dxa"/>
            <w:gridSpan w:val="2"/>
            <w:noWrap w:val="0"/>
            <w:vAlign w:val="center"/>
          </w:tcPr>
          <w:p w14:paraId="421122F4">
            <w:pPr>
              <w:pageBreakBefore w:val="0"/>
              <w:spacing w:line="360" w:lineRule="auto"/>
              <w:jc w:val="center"/>
              <w:rPr>
                <w:rFonts w:ascii="宋体" w:hAnsi="宋体" w:cs="宋体"/>
                <w:szCs w:val="21"/>
                <w:highlight w:val="none"/>
              </w:rPr>
            </w:pPr>
          </w:p>
        </w:tc>
        <w:tc>
          <w:tcPr>
            <w:tcW w:w="1160" w:type="dxa"/>
            <w:vMerge w:val="continue"/>
            <w:noWrap w:val="0"/>
            <w:vAlign w:val="center"/>
          </w:tcPr>
          <w:p w14:paraId="6D7A5966">
            <w:pPr>
              <w:pageBreakBefore w:val="0"/>
              <w:spacing w:line="360" w:lineRule="auto"/>
              <w:jc w:val="center"/>
              <w:rPr>
                <w:rFonts w:ascii="宋体" w:hAnsi="宋体" w:cs="宋体"/>
                <w:szCs w:val="21"/>
                <w:highlight w:val="none"/>
              </w:rPr>
            </w:pPr>
          </w:p>
        </w:tc>
        <w:tc>
          <w:tcPr>
            <w:tcW w:w="1620" w:type="dxa"/>
            <w:gridSpan w:val="3"/>
            <w:noWrap w:val="0"/>
            <w:vAlign w:val="center"/>
          </w:tcPr>
          <w:p w14:paraId="2A787524">
            <w:pPr>
              <w:pageBreakBefore w:val="0"/>
              <w:spacing w:line="360" w:lineRule="auto"/>
              <w:jc w:val="center"/>
              <w:rPr>
                <w:rFonts w:ascii="宋体" w:hAnsi="宋体" w:cs="宋体"/>
                <w:szCs w:val="21"/>
                <w:highlight w:val="none"/>
              </w:rPr>
            </w:pPr>
            <w:r>
              <w:rPr>
                <w:rFonts w:hint="eastAsia" w:ascii="宋体" w:hAnsi="宋体" w:cs="宋体"/>
                <w:szCs w:val="21"/>
                <w:highlight w:val="none"/>
              </w:rPr>
              <w:t>高级职称人员</w:t>
            </w:r>
          </w:p>
        </w:tc>
        <w:tc>
          <w:tcPr>
            <w:tcW w:w="2643" w:type="dxa"/>
            <w:gridSpan w:val="2"/>
            <w:noWrap w:val="0"/>
            <w:vAlign w:val="center"/>
          </w:tcPr>
          <w:p w14:paraId="3A1F4692">
            <w:pPr>
              <w:pageBreakBefore w:val="0"/>
              <w:spacing w:line="360" w:lineRule="auto"/>
              <w:jc w:val="center"/>
              <w:rPr>
                <w:rFonts w:ascii="宋体" w:hAnsi="宋体" w:cs="宋体"/>
                <w:szCs w:val="21"/>
                <w:highlight w:val="none"/>
              </w:rPr>
            </w:pPr>
          </w:p>
        </w:tc>
      </w:tr>
      <w:tr w14:paraId="0F094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noWrap w:val="0"/>
            <w:vAlign w:val="center"/>
          </w:tcPr>
          <w:p w14:paraId="11D9D61B">
            <w:pPr>
              <w:pageBreakBefore w:val="0"/>
              <w:spacing w:line="360" w:lineRule="auto"/>
              <w:jc w:val="center"/>
              <w:rPr>
                <w:rFonts w:ascii="宋体" w:hAnsi="宋体" w:cs="宋体"/>
                <w:szCs w:val="21"/>
                <w:highlight w:val="none"/>
              </w:rPr>
            </w:pPr>
            <w:r>
              <w:rPr>
                <w:rFonts w:hint="eastAsia" w:ascii="宋体" w:hAnsi="宋体" w:cs="宋体"/>
                <w:szCs w:val="21"/>
                <w:highlight w:val="none"/>
              </w:rPr>
              <w:t>注册资金</w:t>
            </w:r>
          </w:p>
        </w:tc>
        <w:tc>
          <w:tcPr>
            <w:tcW w:w="1918" w:type="dxa"/>
            <w:gridSpan w:val="2"/>
            <w:noWrap w:val="0"/>
            <w:vAlign w:val="center"/>
          </w:tcPr>
          <w:p w14:paraId="775BB5D6">
            <w:pPr>
              <w:pageBreakBefore w:val="0"/>
              <w:spacing w:line="360" w:lineRule="auto"/>
              <w:jc w:val="center"/>
              <w:rPr>
                <w:rFonts w:ascii="宋体" w:hAnsi="宋体" w:cs="宋体"/>
                <w:szCs w:val="21"/>
                <w:highlight w:val="none"/>
              </w:rPr>
            </w:pPr>
          </w:p>
        </w:tc>
        <w:tc>
          <w:tcPr>
            <w:tcW w:w="1160" w:type="dxa"/>
            <w:vMerge w:val="continue"/>
            <w:noWrap w:val="0"/>
            <w:vAlign w:val="center"/>
          </w:tcPr>
          <w:p w14:paraId="56E75CB4">
            <w:pPr>
              <w:pageBreakBefore w:val="0"/>
              <w:spacing w:line="360" w:lineRule="auto"/>
              <w:jc w:val="center"/>
              <w:rPr>
                <w:rFonts w:ascii="宋体" w:hAnsi="宋体" w:cs="宋体"/>
                <w:szCs w:val="21"/>
                <w:highlight w:val="none"/>
              </w:rPr>
            </w:pPr>
          </w:p>
        </w:tc>
        <w:tc>
          <w:tcPr>
            <w:tcW w:w="1620" w:type="dxa"/>
            <w:gridSpan w:val="3"/>
            <w:noWrap w:val="0"/>
            <w:vAlign w:val="center"/>
          </w:tcPr>
          <w:p w14:paraId="34E6260F">
            <w:pPr>
              <w:pageBreakBefore w:val="0"/>
              <w:spacing w:line="360" w:lineRule="auto"/>
              <w:jc w:val="center"/>
              <w:rPr>
                <w:rFonts w:ascii="宋体" w:hAnsi="宋体" w:cs="宋体"/>
                <w:szCs w:val="21"/>
                <w:highlight w:val="none"/>
              </w:rPr>
            </w:pPr>
            <w:r>
              <w:rPr>
                <w:rFonts w:hint="eastAsia" w:ascii="宋体" w:hAnsi="宋体" w:cs="宋体"/>
                <w:szCs w:val="21"/>
                <w:highlight w:val="none"/>
              </w:rPr>
              <w:t>中级职称人员</w:t>
            </w:r>
          </w:p>
        </w:tc>
        <w:tc>
          <w:tcPr>
            <w:tcW w:w="2643" w:type="dxa"/>
            <w:gridSpan w:val="2"/>
            <w:noWrap w:val="0"/>
            <w:vAlign w:val="center"/>
          </w:tcPr>
          <w:p w14:paraId="39419662">
            <w:pPr>
              <w:pageBreakBefore w:val="0"/>
              <w:spacing w:line="360" w:lineRule="auto"/>
              <w:jc w:val="center"/>
              <w:rPr>
                <w:rFonts w:ascii="宋体" w:hAnsi="宋体" w:cs="宋体"/>
                <w:szCs w:val="21"/>
                <w:highlight w:val="none"/>
              </w:rPr>
            </w:pPr>
          </w:p>
        </w:tc>
      </w:tr>
      <w:tr w14:paraId="5FC09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noWrap w:val="0"/>
            <w:vAlign w:val="center"/>
          </w:tcPr>
          <w:p w14:paraId="71399E52">
            <w:pPr>
              <w:pageBreakBefore w:val="0"/>
              <w:spacing w:line="360" w:lineRule="auto"/>
              <w:jc w:val="center"/>
              <w:rPr>
                <w:rFonts w:ascii="宋体" w:hAnsi="宋体" w:cs="宋体"/>
                <w:szCs w:val="21"/>
                <w:highlight w:val="none"/>
              </w:rPr>
            </w:pPr>
            <w:r>
              <w:rPr>
                <w:rFonts w:hint="eastAsia" w:ascii="宋体" w:hAnsi="宋体" w:cs="宋体"/>
                <w:szCs w:val="21"/>
                <w:highlight w:val="none"/>
              </w:rPr>
              <w:t>开户银行</w:t>
            </w:r>
          </w:p>
        </w:tc>
        <w:tc>
          <w:tcPr>
            <w:tcW w:w="1918" w:type="dxa"/>
            <w:gridSpan w:val="2"/>
            <w:noWrap w:val="0"/>
            <w:vAlign w:val="center"/>
          </w:tcPr>
          <w:p w14:paraId="12578A00">
            <w:pPr>
              <w:pageBreakBefore w:val="0"/>
              <w:spacing w:line="360" w:lineRule="auto"/>
              <w:jc w:val="center"/>
              <w:rPr>
                <w:rFonts w:ascii="宋体" w:hAnsi="宋体" w:cs="宋体"/>
                <w:szCs w:val="21"/>
                <w:highlight w:val="none"/>
              </w:rPr>
            </w:pPr>
          </w:p>
        </w:tc>
        <w:tc>
          <w:tcPr>
            <w:tcW w:w="1160" w:type="dxa"/>
            <w:vMerge w:val="continue"/>
            <w:noWrap w:val="0"/>
            <w:vAlign w:val="center"/>
          </w:tcPr>
          <w:p w14:paraId="05A2A8FB">
            <w:pPr>
              <w:pageBreakBefore w:val="0"/>
              <w:spacing w:line="360" w:lineRule="auto"/>
              <w:jc w:val="center"/>
              <w:rPr>
                <w:rFonts w:ascii="宋体" w:hAnsi="宋体" w:cs="宋体"/>
                <w:szCs w:val="21"/>
                <w:highlight w:val="none"/>
              </w:rPr>
            </w:pPr>
          </w:p>
        </w:tc>
        <w:tc>
          <w:tcPr>
            <w:tcW w:w="1620" w:type="dxa"/>
            <w:gridSpan w:val="3"/>
            <w:noWrap w:val="0"/>
            <w:vAlign w:val="center"/>
          </w:tcPr>
          <w:p w14:paraId="2CE9B1B2">
            <w:pPr>
              <w:pageBreakBefore w:val="0"/>
              <w:spacing w:line="360" w:lineRule="auto"/>
              <w:jc w:val="center"/>
              <w:rPr>
                <w:rFonts w:ascii="宋体" w:hAnsi="宋体" w:cs="宋体"/>
                <w:szCs w:val="21"/>
                <w:highlight w:val="none"/>
              </w:rPr>
            </w:pPr>
            <w:r>
              <w:rPr>
                <w:rFonts w:hint="eastAsia" w:ascii="宋体" w:hAnsi="宋体" w:cs="宋体"/>
                <w:szCs w:val="21"/>
                <w:highlight w:val="none"/>
              </w:rPr>
              <w:t>初级职称人员</w:t>
            </w:r>
          </w:p>
        </w:tc>
        <w:tc>
          <w:tcPr>
            <w:tcW w:w="2643" w:type="dxa"/>
            <w:gridSpan w:val="2"/>
            <w:noWrap w:val="0"/>
            <w:vAlign w:val="center"/>
          </w:tcPr>
          <w:p w14:paraId="36467B25">
            <w:pPr>
              <w:pageBreakBefore w:val="0"/>
              <w:spacing w:line="360" w:lineRule="auto"/>
              <w:jc w:val="center"/>
              <w:rPr>
                <w:rFonts w:ascii="宋体" w:hAnsi="宋体" w:cs="宋体"/>
                <w:szCs w:val="21"/>
                <w:highlight w:val="none"/>
              </w:rPr>
            </w:pPr>
          </w:p>
        </w:tc>
      </w:tr>
      <w:tr w14:paraId="105B0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noWrap w:val="0"/>
            <w:vAlign w:val="center"/>
          </w:tcPr>
          <w:p w14:paraId="5DB38049">
            <w:pPr>
              <w:pageBreakBefore w:val="0"/>
              <w:spacing w:line="360" w:lineRule="auto"/>
              <w:jc w:val="center"/>
              <w:rPr>
                <w:rFonts w:ascii="宋体" w:hAnsi="宋体" w:cs="宋体"/>
                <w:szCs w:val="21"/>
                <w:highlight w:val="none"/>
              </w:rPr>
            </w:pPr>
            <w:r>
              <w:rPr>
                <w:rFonts w:hint="eastAsia" w:ascii="宋体" w:hAnsi="宋体" w:cs="宋体"/>
                <w:szCs w:val="21"/>
                <w:highlight w:val="none"/>
              </w:rPr>
              <w:t>账号</w:t>
            </w:r>
          </w:p>
        </w:tc>
        <w:tc>
          <w:tcPr>
            <w:tcW w:w="1918" w:type="dxa"/>
            <w:gridSpan w:val="2"/>
            <w:noWrap w:val="0"/>
            <w:vAlign w:val="center"/>
          </w:tcPr>
          <w:p w14:paraId="1E05AC07">
            <w:pPr>
              <w:pageBreakBefore w:val="0"/>
              <w:spacing w:line="360" w:lineRule="auto"/>
              <w:jc w:val="center"/>
              <w:rPr>
                <w:rFonts w:ascii="宋体" w:hAnsi="宋体" w:cs="宋体"/>
                <w:szCs w:val="21"/>
                <w:highlight w:val="none"/>
              </w:rPr>
            </w:pPr>
          </w:p>
        </w:tc>
        <w:tc>
          <w:tcPr>
            <w:tcW w:w="1160" w:type="dxa"/>
            <w:vMerge w:val="continue"/>
            <w:noWrap w:val="0"/>
            <w:vAlign w:val="center"/>
          </w:tcPr>
          <w:p w14:paraId="33A473A5">
            <w:pPr>
              <w:pageBreakBefore w:val="0"/>
              <w:spacing w:line="360" w:lineRule="auto"/>
              <w:jc w:val="center"/>
              <w:rPr>
                <w:rFonts w:ascii="宋体" w:hAnsi="宋体" w:cs="宋体"/>
                <w:szCs w:val="21"/>
                <w:highlight w:val="none"/>
              </w:rPr>
            </w:pPr>
          </w:p>
        </w:tc>
        <w:tc>
          <w:tcPr>
            <w:tcW w:w="1620" w:type="dxa"/>
            <w:gridSpan w:val="3"/>
            <w:noWrap w:val="0"/>
            <w:vAlign w:val="center"/>
          </w:tcPr>
          <w:p w14:paraId="4CFC72EB">
            <w:pPr>
              <w:pageBreakBefore w:val="0"/>
              <w:spacing w:line="360" w:lineRule="auto"/>
              <w:jc w:val="center"/>
              <w:rPr>
                <w:rFonts w:ascii="宋体" w:hAnsi="宋体" w:cs="宋体"/>
                <w:szCs w:val="21"/>
                <w:highlight w:val="none"/>
              </w:rPr>
            </w:pPr>
            <w:r>
              <w:rPr>
                <w:rFonts w:hint="eastAsia" w:ascii="宋体" w:hAnsi="宋体" w:cs="宋体"/>
                <w:szCs w:val="21"/>
                <w:highlight w:val="none"/>
              </w:rPr>
              <w:t>技工</w:t>
            </w:r>
          </w:p>
        </w:tc>
        <w:tc>
          <w:tcPr>
            <w:tcW w:w="2643" w:type="dxa"/>
            <w:gridSpan w:val="2"/>
            <w:noWrap w:val="0"/>
            <w:vAlign w:val="center"/>
          </w:tcPr>
          <w:p w14:paraId="42CA7E4E">
            <w:pPr>
              <w:pageBreakBefore w:val="0"/>
              <w:spacing w:line="360" w:lineRule="auto"/>
              <w:jc w:val="center"/>
              <w:rPr>
                <w:rFonts w:ascii="宋体" w:hAnsi="宋体" w:cs="宋体"/>
                <w:szCs w:val="21"/>
                <w:highlight w:val="none"/>
              </w:rPr>
            </w:pPr>
          </w:p>
        </w:tc>
      </w:tr>
      <w:tr w14:paraId="6B7E3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7" w:hRule="atLeast"/>
          <w:jc w:val="center"/>
        </w:trPr>
        <w:tc>
          <w:tcPr>
            <w:tcW w:w="1626" w:type="dxa"/>
            <w:noWrap w:val="0"/>
            <w:vAlign w:val="center"/>
          </w:tcPr>
          <w:p w14:paraId="682C399E">
            <w:pPr>
              <w:pageBreakBefore w:val="0"/>
              <w:spacing w:line="360" w:lineRule="auto"/>
              <w:jc w:val="center"/>
              <w:rPr>
                <w:rFonts w:ascii="宋体" w:hAnsi="宋体" w:cs="宋体"/>
                <w:szCs w:val="21"/>
                <w:highlight w:val="none"/>
              </w:rPr>
            </w:pPr>
            <w:r>
              <w:rPr>
                <w:rFonts w:hint="eastAsia" w:ascii="宋体" w:hAnsi="宋体" w:cs="宋体"/>
                <w:szCs w:val="21"/>
                <w:highlight w:val="none"/>
              </w:rPr>
              <w:t>经营范围</w:t>
            </w:r>
          </w:p>
        </w:tc>
        <w:tc>
          <w:tcPr>
            <w:tcW w:w="7341" w:type="dxa"/>
            <w:gridSpan w:val="8"/>
            <w:noWrap w:val="0"/>
            <w:vAlign w:val="center"/>
          </w:tcPr>
          <w:p w14:paraId="171F5D24">
            <w:pPr>
              <w:pageBreakBefore w:val="0"/>
              <w:spacing w:line="360" w:lineRule="auto"/>
              <w:jc w:val="center"/>
              <w:rPr>
                <w:rFonts w:ascii="宋体" w:hAnsi="宋体" w:cs="宋体"/>
                <w:szCs w:val="21"/>
                <w:highlight w:val="none"/>
              </w:rPr>
            </w:pPr>
          </w:p>
        </w:tc>
      </w:tr>
      <w:tr w14:paraId="32545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05BFE522">
            <w:pPr>
              <w:pageBreakBefore w:val="0"/>
              <w:spacing w:line="360" w:lineRule="auto"/>
              <w:jc w:val="center"/>
              <w:rPr>
                <w:rFonts w:ascii="宋体" w:hAnsi="宋体" w:cs="宋体"/>
                <w:szCs w:val="21"/>
                <w:highlight w:val="none"/>
              </w:rPr>
            </w:pPr>
            <w:r>
              <w:rPr>
                <w:rFonts w:hint="eastAsia" w:ascii="宋体" w:hAnsi="宋体" w:cs="宋体"/>
                <w:szCs w:val="21"/>
                <w:highlight w:val="none"/>
              </w:rPr>
              <w:t>备注</w:t>
            </w:r>
          </w:p>
        </w:tc>
        <w:tc>
          <w:tcPr>
            <w:tcW w:w="7341" w:type="dxa"/>
            <w:gridSpan w:val="8"/>
            <w:noWrap w:val="0"/>
            <w:vAlign w:val="center"/>
          </w:tcPr>
          <w:p w14:paraId="55575BB5">
            <w:pPr>
              <w:pageBreakBefore w:val="0"/>
              <w:spacing w:line="360" w:lineRule="auto"/>
              <w:jc w:val="center"/>
              <w:rPr>
                <w:rFonts w:ascii="宋体" w:hAnsi="宋体" w:cs="宋体"/>
                <w:szCs w:val="21"/>
                <w:highlight w:val="none"/>
              </w:rPr>
            </w:pPr>
          </w:p>
        </w:tc>
      </w:tr>
    </w:tbl>
    <w:p w14:paraId="3FDE3605">
      <w:pPr>
        <w:pageBreakBefore w:val="0"/>
        <w:spacing w:line="360" w:lineRule="auto"/>
        <w:ind w:firstLine="480"/>
        <w:jc w:val="right"/>
        <w:rPr>
          <w:rFonts w:ascii="宋体" w:hAnsi="宋体" w:cs="宋体"/>
          <w:szCs w:val="21"/>
          <w:highlight w:val="none"/>
        </w:rPr>
      </w:pPr>
    </w:p>
    <w:p w14:paraId="4FFC3186">
      <w:pPr>
        <w:pageBreakBefore w:val="0"/>
        <w:spacing w:line="360" w:lineRule="auto"/>
        <w:ind w:firstLine="480"/>
        <w:jc w:val="right"/>
        <w:rPr>
          <w:rFonts w:ascii="宋体" w:hAnsi="宋体" w:cs="宋体"/>
          <w:szCs w:val="21"/>
          <w:highlight w:val="none"/>
        </w:rPr>
      </w:pPr>
      <w:r>
        <w:rPr>
          <w:rFonts w:hint="eastAsia" w:ascii="宋体" w:hAnsi="宋体" w:cs="宋体"/>
          <w:szCs w:val="21"/>
          <w:highlight w:val="none"/>
        </w:rPr>
        <w:t>供应商：（加盖公章）</w:t>
      </w:r>
    </w:p>
    <w:p w14:paraId="60030A9E">
      <w:pPr>
        <w:pageBreakBefore w:val="0"/>
        <w:spacing w:line="360" w:lineRule="auto"/>
        <w:ind w:firstLine="480"/>
        <w:jc w:val="right"/>
        <w:rPr>
          <w:rFonts w:ascii="宋体" w:hAnsi="宋体" w:cs="宋体"/>
          <w:szCs w:val="21"/>
          <w:highlight w:val="none"/>
        </w:rPr>
      </w:pPr>
      <w:r>
        <w:rPr>
          <w:rFonts w:hint="eastAsia" w:ascii="宋体" w:hAnsi="宋体" w:cs="宋体"/>
          <w:szCs w:val="21"/>
          <w:highlight w:val="none"/>
        </w:rPr>
        <w:t>法定代表人或被授权人：（签字或盖章）</w:t>
      </w:r>
    </w:p>
    <w:p w14:paraId="2F8C9291">
      <w:pPr>
        <w:pageBreakBefore w:val="0"/>
        <w:spacing w:line="360" w:lineRule="auto"/>
        <w:ind w:firstLine="1320"/>
        <w:jc w:val="right"/>
        <w:rPr>
          <w:rFonts w:ascii="宋体" w:hAnsi="宋体" w:cs="宋体"/>
          <w:szCs w:val="21"/>
          <w:highlight w:val="none"/>
        </w:rPr>
      </w:pPr>
      <w:r>
        <w:rPr>
          <w:rFonts w:hint="eastAsia" w:ascii="宋体" w:hAnsi="宋体" w:cs="宋体"/>
          <w:szCs w:val="21"/>
          <w:highlight w:val="none"/>
        </w:rPr>
        <w:t>年      月     日</w:t>
      </w:r>
    </w:p>
    <w:p w14:paraId="1130DB93">
      <w:pPr>
        <w:pageBreakBefore w:val="0"/>
        <w:spacing w:line="360" w:lineRule="auto"/>
        <w:ind w:firstLine="422"/>
        <w:rPr>
          <w:rFonts w:ascii="宋体" w:hAnsi="宋体"/>
          <w:b/>
          <w:szCs w:val="21"/>
          <w:highlight w:val="none"/>
          <w:u w:val="single"/>
        </w:rPr>
      </w:pPr>
      <w:r>
        <w:rPr>
          <w:rFonts w:hint="eastAsia" w:ascii="宋体" w:hAnsi="宋体" w:cs="宋体"/>
          <w:b/>
          <w:szCs w:val="21"/>
          <w:highlight w:val="none"/>
        </w:rPr>
        <w:br w:type="page" w:clear="all"/>
      </w:r>
      <w:bookmarkStart w:id="150" w:name="_Toc55707673"/>
      <w:bookmarkEnd w:id="150"/>
      <w:bookmarkStart w:id="151" w:name="_Toc56139088"/>
      <w:bookmarkEnd w:id="151"/>
      <w:bookmarkStart w:id="152" w:name="_Toc56141898"/>
      <w:bookmarkEnd w:id="152"/>
      <w:bookmarkStart w:id="153" w:name="_Toc54372071"/>
      <w:bookmarkEnd w:id="153"/>
      <w:bookmarkStart w:id="154" w:name="_Toc55705168"/>
      <w:bookmarkEnd w:id="154"/>
      <w:bookmarkStart w:id="155" w:name="_Toc55654540"/>
      <w:bookmarkEnd w:id="155"/>
      <w:bookmarkStart w:id="156" w:name="_Toc434481560"/>
      <w:bookmarkEnd w:id="156"/>
      <w:bookmarkStart w:id="157" w:name="_Toc440442375"/>
      <w:bookmarkEnd w:id="157"/>
      <w:bookmarkStart w:id="158" w:name="_Toc439777159"/>
      <w:bookmarkEnd w:id="158"/>
      <w:bookmarkStart w:id="159" w:name="_Toc56153862"/>
      <w:bookmarkEnd w:id="159"/>
      <w:bookmarkStart w:id="160" w:name="_Toc439777351"/>
      <w:bookmarkEnd w:id="160"/>
      <w:bookmarkStart w:id="161" w:name="_Toc56409114"/>
      <w:bookmarkEnd w:id="161"/>
      <w:bookmarkStart w:id="162" w:name="_Toc55639393"/>
      <w:bookmarkEnd w:id="162"/>
      <w:bookmarkStart w:id="163" w:name="_Toc54372655"/>
      <w:bookmarkEnd w:id="163"/>
      <w:bookmarkStart w:id="164" w:name="_Toc59900983"/>
      <w:bookmarkEnd w:id="164"/>
      <w:bookmarkStart w:id="165" w:name="_Toc59896715"/>
      <w:bookmarkEnd w:id="165"/>
      <w:bookmarkStart w:id="166" w:name="_Toc54372237"/>
      <w:bookmarkEnd w:id="166"/>
    </w:p>
    <w:p w14:paraId="071EC9CC">
      <w:pPr>
        <w:pStyle w:val="4"/>
        <w:pageBreakBefore w:val="0"/>
        <w:spacing w:before="0" w:after="0" w:line="360" w:lineRule="auto"/>
        <w:ind w:firstLine="422"/>
        <w:rPr>
          <w:rFonts w:ascii="宋体" w:hAnsi="宋体" w:eastAsia="宋体"/>
          <w:sz w:val="21"/>
          <w:szCs w:val="21"/>
          <w:highlight w:val="none"/>
        </w:rPr>
      </w:pPr>
      <w:r>
        <w:rPr>
          <w:rFonts w:hint="eastAsia" w:ascii="宋体" w:hAnsi="宋体" w:eastAsia="宋体"/>
          <w:sz w:val="21"/>
          <w:szCs w:val="21"/>
          <w:highlight w:val="none"/>
          <w:lang w:val="en-US" w:eastAsia="zh-CN"/>
        </w:rPr>
        <w:t>13.</w:t>
      </w:r>
      <w:r>
        <w:rPr>
          <w:rFonts w:hint="eastAsia" w:ascii="宋体" w:hAnsi="宋体" w:eastAsia="宋体"/>
          <w:sz w:val="21"/>
          <w:szCs w:val="21"/>
          <w:highlight w:val="none"/>
        </w:rPr>
        <w:t>首次响应报价表</w:t>
      </w:r>
    </w:p>
    <w:p w14:paraId="6AC4E417">
      <w:pPr>
        <w:pStyle w:val="4"/>
        <w:pageBreakBefore w:val="0"/>
        <w:spacing w:before="0" w:after="0" w:line="36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项目名称：</w:t>
      </w:r>
      <w:r>
        <w:rPr>
          <w:rFonts w:hint="eastAsia" w:ascii="宋体" w:hAnsi="宋体" w:eastAsia="宋体" w:cs="宋体"/>
          <w:sz w:val="21"/>
          <w:szCs w:val="21"/>
          <w:highlight w:val="none"/>
          <w:lang w:val="en-US" w:eastAsia="zh-CN"/>
        </w:rPr>
        <w:t xml:space="preserve"> </w:t>
      </w:r>
    </w:p>
    <w:tbl>
      <w:tblPr>
        <w:tblStyle w:val="43"/>
        <w:tblW w:w="4995"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top w:w="0" w:type="dxa"/>
          <w:left w:w="108" w:type="dxa"/>
          <w:bottom w:w="0" w:type="dxa"/>
          <w:right w:w="108" w:type="dxa"/>
        </w:tblCellMar>
      </w:tblPr>
      <w:tblGrid>
        <w:gridCol w:w="857"/>
        <w:gridCol w:w="2637"/>
        <w:gridCol w:w="1689"/>
        <w:gridCol w:w="3223"/>
        <w:gridCol w:w="1014"/>
      </w:tblGrid>
      <w:tr w14:paraId="150DF86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916" w:hRule="atLeast"/>
          <w:jc w:val="center"/>
        </w:trPr>
        <w:tc>
          <w:tcPr>
            <w:tcW w:w="455" w:type="pct"/>
            <w:tcBorders>
              <w:top w:val="single" w:color="000000" w:sz="4" w:space="0"/>
              <w:left w:val="single" w:color="000000" w:sz="4" w:space="0"/>
              <w:bottom w:val="single" w:color="000000" w:sz="4" w:space="0"/>
              <w:right w:val="single" w:color="000000" w:sz="4" w:space="0"/>
            </w:tcBorders>
            <w:noWrap w:val="0"/>
            <w:vAlign w:val="center"/>
          </w:tcPr>
          <w:p w14:paraId="3E2690FB">
            <w:pPr>
              <w:pageBreakBefore w:val="0"/>
              <w:spacing w:line="360" w:lineRule="auto"/>
              <w:jc w:val="center"/>
              <w:rPr>
                <w:rFonts w:ascii="宋体" w:hAnsi="宋体" w:cs="宋体"/>
                <w:b/>
                <w:szCs w:val="21"/>
                <w:highlight w:val="none"/>
              </w:rPr>
            </w:pPr>
            <w:r>
              <w:rPr>
                <w:rFonts w:hint="eastAsia" w:ascii="宋体" w:hAnsi="宋体" w:cs="宋体"/>
                <w:b/>
                <w:szCs w:val="21"/>
                <w:highlight w:val="none"/>
              </w:rPr>
              <w:t>序号</w:t>
            </w:r>
          </w:p>
        </w:tc>
        <w:tc>
          <w:tcPr>
            <w:tcW w:w="1399" w:type="pct"/>
            <w:tcBorders>
              <w:top w:val="single" w:color="000000" w:sz="4" w:space="0"/>
              <w:left w:val="single" w:color="000000" w:sz="4" w:space="0"/>
              <w:bottom w:val="single" w:color="000000" w:sz="4" w:space="0"/>
              <w:right w:val="single" w:color="000000" w:sz="4" w:space="0"/>
            </w:tcBorders>
            <w:noWrap w:val="0"/>
            <w:vAlign w:val="center"/>
          </w:tcPr>
          <w:p w14:paraId="38DCE39B">
            <w:pPr>
              <w:pageBreakBefore w:val="0"/>
              <w:spacing w:line="360" w:lineRule="auto"/>
              <w:jc w:val="center"/>
              <w:rPr>
                <w:rFonts w:ascii="宋体" w:hAnsi="宋体" w:cs="宋体"/>
                <w:b/>
                <w:szCs w:val="21"/>
                <w:highlight w:val="none"/>
              </w:rPr>
            </w:pPr>
            <w:r>
              <w:rPr>
                <w:rFonts w:hint="eastAsia" w:ascii="宋体" w:hAnsi="宋体" w:cs="宋体"/>
                <w:b/>
                <w:szCs w:val="21"/>
                <w:highlight w:val="none"/>
              </w:rPr>
              <w:t>项目内容</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14:paraId="36F7E7D7">
            <w:pPr>
              <w:pageBreakBefore w:val="0"/>
              <w:spacing w:line="360" w:lineRule="auto"/>
              <w:jc w:val="center"/>
              <w:rPr>
                <w:rFonts w:ascii="宋体" w:hAnsi="宋体" w:cs="宋体"/>
                <w:b/>
                <w:szCs w:val="21"/>
                <w:highlight w:val="none"/>
              </w:rPr>
            </w:pPr>
            <w:r>
              <w:rPr>
                <w:rFonts w:hint="eastAsia" w:ascii="宋体" w:hAnsi="宋体" w:cs="宋体"/>
                <w:b/>
                <w:szCs w:val="21"/>
                <w:highlight w:val="none"/>
              </w:rPr>
              <w:t>报价轮次</w:t>
            </w:r>
          </w:p>
        </w:tc>
        <w:tc>
          <w:tcPr>
            <w:tcW w:w="1710" w:type="pct"/>
            <w:tcBorders>
              <w:top w:val="single" w:color="000000" w:sz="4" w:space="0"/>
              <w:left w:val="single" w:color="000000" w:sz="4" w:space="0"/>
              <w:bottom w:val="single" w:color="000000" w:sz="4" w:space="0"/>
              <w:right w:val="single" w:color="000000" w:sz="4" w:space="0"/>
            </w:tcBorders>
            <w:noWrap w:val="0"/>
            <w:vAlign w:val="center"/>
          </w:tcPr>
          <w:p w14:paraId="02271F3E">
            <w:pPr>
              <w:pageBreakBefore w:val="0"/>
              <w:spacing w:line="360" w:lineRule="auto"/>
              <w:jc w:val="center"/>
              <w:rPr>
                <w:rFonts w:ascii="宋体" w:hAnsi="宋体" w:cs="宋体"/>
                <w:b/>
                <w:szCs w:val="21"/>
                <w:highlight w:val="none"/>
              </w:rPr>
            </w:pPr>
            <w:r>
              <w:rPr>
                <w:rFonts w:hint="eastAsia" w:ascii="宋体" w:hAnsi="宋体" w:cs="宋体"/>
                <w:b/>
                <w:szCs w:val="21"/>
                <w:highlight w:val="none"/>
              </w:rPr>
              <w:t>磋商</w:t>
            </w:r>
            <w:r>
              <w:rPr>
                <w:rFonts w:hint="eastAsia" w:ascii="宋体" w:hAnsi="宋体" w:cs="宋体"/>
                <w:b/>
                <w:szCs w:val="21"/>
                <w:highlight w:val="none"/>
                <w:lang w:val="en-US" w:eastAsia="zh-CN"/>
              </w:rPr>
              <w:t>响应</w:t>
            </w:r>
            <w:r>
              <w:rPr>
                <w:rFonts w:hint="eastAsia" w:ascii="宋体" w:hAnsi="宋体" w:cs="宋体"/>
                <w:b/>
                <w:szCs w:val="21"/>
                <w:highlight w:val="none"/>
              </w:rPr>
              <w:t>报价（</w:t>
            </w:r>
            <w:r>
              <w:rPr>
                <w:rFonts w:hint="eastAsia" w:ascii="宋体" w:hAnsi="宋体" w:cs="宋体"/>
                <w:b/>
                <w:szCs w:val="21"/>
                <w:highlight w:val="none"/>
                <w:lang w:val="en-US" w:eastAsia="zh-CN"/>
              </w:rPr>
              <w:t>元</w:t>
            </w:r>
            <w:r>
              <w:rPr>
                <w:rFonts w:hint="eastAsia" w:ascii="宋体" w:hAnsi="宋体" w:cs="宋体"/>
                <w:b/>
                <w:szCs w:val="21"/>
                <w:highlight w:val="none"/>
              </w:rPr>
              <w:t>）</w:t>
            </w:r>
          </w:p>
        </w:tc>
        <w:tc>
          <w:tcPr>
            <w:tcW w:w="538" w:type="pct"/>
            <w:tcBorders>
              <w:top w:val="single" w:color="000000" w:sz="4" w:space="0"/>
              <w:left w:val="single" w:color="000000" w:sz="4" w:space="0"/>
              <w:bottom w:val="single" w:color="000000" w:sz="4" w:space="0"/>
              <w:right w:val="single" w:color="000000" w:sz="4" w:space="0"/>
            </w:tcBorders>
            <w:noWrap w:val="0"/>
            <w:vAlign w:val="center"/>
          </w:tcPr>
          <w:p w14:paraId="2C39CD26">
            <w:pPr>
              <w:pageBreakBefore w:val="0"/>
              <w:spacing w:line="360" w:lineRule="auto"/>
              <w:jc w:val="center"/>
              <w:rPr>
                <w:rFonts w:ascii="宋体" w:hAnsi="宋体" w:cs="宋体"/>
                <w:b/>
                <w:szCs w:val="21"/>
                <w:highlight w:val="none"/>
              </w:rPr>
            </w:pPr>
            <w:r>
              <w:rPr>
                <w:rFonts w:hint="eastAsia" w:ascii="宋体" w:hAnsi="宋体" w:cs="宋体"/>
                <w:b/>
                <w:szCs w:val="21"/>
                <w:highlight w:val="none"/>
              </w:rPr>
              <w:t>备注</w:t>
            </w:r>
          </w:p>
        </w:tc>
      </w:tr>
      <w:tr w14:paraId="4A7A33E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006" w:hRule="atLeast"/>
          <w:jc w:val="center"/>
        </w:trPr>
        <w:tc>
          <w:tcPr>
            <w:tcW w:w="455" w:type="pct"/>
            <w:tcBorders>
              <w:top w:val="single" w:color="000000" w:sz="4" w:space="0"/>
              <w:left w:val="single" w:color="000000" w:sz="4" w:space="0"/>
              <w:bottom w:val="single" w:color="000000" w:sz="4" w:space="0"/>
              <w:right w:val="single" w:color="000000" w:sz="4" w:space="0"/>
            </w:tcBorders>
            <w:noWrap w:val="0"/>
            <w:vAlign w:val="center"/>
          </w:tcPr>
          <w:p w14:paraId="483939A6">
            <w:pPr>
              <w:pageBreakBefore w:val="0"/>
              <w:spacing w:line="360" w:lineRule="auto"/>
              <w:jc w:val="center"/>
              <w:rPr>
                <w:rFonts w:ascii="宋体" w:hAnsi="宋体" w:cs="宋体"/>
                <w:bCs/>
                <w:szCs w:val="21"/>
                <w:highlight w:val="none"/>
              </w:rPr>
            </w:pPr>
            <w:r>
              <w:rPr>
                <w:rFonts w:hint="eastAsia" w:ascii="宋体" w:hAnsi="宋体" w:cs="宋体"/>
                <w:bCs/>
                <w:szCs w:val="21"/>
                <w:highlight w:val="none"/>
              </w:rPr>
              <w:t>1</w:t>
            </w:r>
          </w:p>
        </w:tc>
        <w:tc>
          <w:tcPr>
            <w:tcW w:w="1399" w:type="pct"/>
            <w:tcBorders>
              <w:top w:val="single" w:color="000000" w:sz="4" w:space="0"/>
              <w:left w:val="single" w:color="000000" w:sz="4" w:space="0"/>
              <w:right w:val="single" w:color="000000" w:sz="4" w:space="0"/>
            </w:tcBorders>
            <w:noWrap w:val="0"/>
            <w:vAlign w:val="center"/>
          </w:tcPr>
          <w:p w14:paraId="3A9A9D84">
            <w:pPr>
              <w:pageBreakBefore w:val="0"/>
              <w:spacing w:line="360" w:lineRule="auto"/>
              <w:rPr>
                <w:rFonts w:ascii="宋体" w:hAnsi="宋体" w:cs="宋体"/>
                <w:b/>
                <w:bCs/>
                <w:szCs w:val="21"/>
                <w:highlight w:val="none"/>
              </w:rPr>
            </w:pPr>
            <w:r>
              <w:rPr>
                <w:rFonts w:hint="eastAsia" w:ascii="宋体" w:hAnsi="宋体" w:cs="宋体"/>
                <w:b/>
                <w:szCs w:val="21"/>
                <w:highlight w:val="none"/>
              </w:rPr>
              <w:t xml:space="preserve"> </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14:paraId="34AB6E17">
            <w:pPr>
              <w:pageBreakBefore w:val="0"/>
              <w:spacing w:line="360" w:lineRule="auto"/>
              <w:jc w:val="center"/>
              <w:rPr>
                <w:rFonts w:ascii="宋体" w:hAnsi="宋体" w:cs="宋体"/>
                <w:bCs/>
                <w:szCs w:val="21"/>
                <w:highlight w:val="none"/>
              </w:rPr>
            </w:pPr>
            <w:r>
              <w:rPr>
                <w:rFonts w:hint="eastAsia" w:ascii="宋体" w:hAnsi="宋体" w:cs="宋体"/>
                <w:bCs/>
                <w:szCs w:val="21"/>
                <w:highlight w:val="none"/>
              </w:rPr>
              <w:t>首次报价</w:t>
            </w:r>
          </w:p>
        </w:tc>
        <w:tc>
          <w:tcPr>
            <w:tcW w:w="1710" w:type="pct"/>
            <w:tcBorders>
              <w:top w:val="single" w:color="000000" w:sz="4" w:space="0"/>
              <w:left w:val="single" w:color="000000" w:sz="4" w:space="0"/>
              <w:bottom w:val="single" w:color="000000" w:sz="4" w:space="0"/>
              <w:right w:val="single" w:color="000000" w:sz="4" w:space="0"/>
            </w:tcBorders>
            <w:noWrap w:val="0"/>
            <w:vAlign w:val="center"/>
          </w:tcPr>
          <w:p w14:paraId="3D6C5AAB">
            <w:pPr>
              <w:pageBreakBefore w:val="0"/>
              <w:spacing w:line="360" w:lineRule="auto"/>
              <w:rPr>
                <w:rFonts w:ascii="宋体" w:hAnsi="宋体" w:cs="宋体"/>
                <w:szCs w:val="21"/>
                <w:highlight w:val="none"/>
              </w:rPr>
            </w:pPr>
          </w:p>
        </w:tc>
        <w:tc>
          <w:tcPr>
            <w:tcW w:w="538" w:type="pct"/>
            <w:tcBorders>
              <w:top w:val="single" w:color="000000" w:sz="4" w:space="0"/>
              <w:left w:val="single" w:color="000000" w:sz="4" w:space="0"/>
              <w:bottom w:val="single" w:color="000000" w:sz="4" w:space="0"/>
              <w:right w:val="single" w:color="000000" w:sz="4" w:space="0"/>
            </w:tcBorders>
            <w:noWrap w:val="0"/>
            <w:vAlign w:val="center"/>
          </w:tcPr>
          <w:p w14:paraId="2667E913">
            <w:pPr>
              <w:pageBreakBefore w:val="0"/>
              <w:spacing w:line="360" w:lineRule="auto"/>
              <w:rPr>
                <w:rFonts w:ascii="宋体" w:hAnsi="宋体" w:cs="宋体"/>
                <w:szCs w:val="21"/>
                <w:highlight w:val="none"/>
              </w:rPr>
            </w:pPr>
          </w:p>
        </w:tc>
      </w:tr>
    </w:tbl>
    <w:p w14:paraId="30409DD4">
      <w:pPr>
        <w:pageBreakBefore w:val="0"/>
        <w:spacing w:line="360" w:lineRule="auto"/>
        <w:rPr>
          <w:rFonts w:ascii="宋体" w:hAnsi="宋体" w:cs="宋体"/>
          <w:szCs w:val="21"/>
          <w:highlight w:val="none"/>
        </w:rPr>
      </w:pPr>
    </w:p>
    <w:p w14:paraId="24B8FCAA">
      <w:pPr>
        <w:pageBreakBefore w:val="0"/>
        <w:spacing w:line="360" w:lineRule="auto"/>
        <w:ind w:firstLine="4620"/>
        <w:rPr>
          <w:rFonts w:ascii="宋体" w:hAnsi="宋体" w:cs="宋体"/>
          <w:szCs w:val="21"/>
          <w:highlight w:val="none"/>
        </w:rPr>
      </w:pPr>
      <w:r>
        <w:rPr>
          <w:rFonts w:hint="eastAsia" w:ascii="宋体" w:hAnsi="宋体" w:cs="宋体"/>
          <w:szCs w:val="21"/>
          <w:highlight w:val="none"/>
        </w:rPr>
        <w:t>竞争性磋商响应单位：（加盖公章）</w:t>
      </w:r>
    </w:p>
    <w:p w14:paraId="40434E33">
      <w:pPr>
        <w:pageBreakBefore w:val="0"/>
        <w:spacing w:line="360" w:lineRule="auto"/>
        <w:ind w:firstLine="4410"/>
        <w:rPr>
          <w:rFonts w:ascii="宋体" w:hAnsi="宋体" w:cs="宋体"/>
          <w:szCs w:val="21"/>
          <w:highlight w:val="none"/>
        </w:rPr>
      </w:pPr>
      <w:r>
        <w:rPr>
          <w:rFonts w:hint="eastAsia" w:ascii="宋体" w:hAnsi="宋体" w:cs="宋体"/>
          <w:szCs w:val="21"/>
          <w:highlight w:val="none"/>
          <w:lang w:val="zh-CN"/>
        </w:rPr>
        <w:t>法定代表人或其授权委托人：</w:t>
      </w:r>
      <w:r>
        <w:rPr>
          <w:rFonts w:hint="eastAsia" w:ascii="宋体" w:hAnsi="宋体" w:cs="宋体"/>
          <w:bCs/>
          <w:spacing w:val="10"/>
          <w:szCs w:val="21"/>
          <w:highlight w:val="none"/>
        </w:rPr>
        <w:t>（签字或盖章）</w:t>
      </w:r>
    </w:p>
    <w:p w14:paraId="0F87F42B">
      <w:pPr>
        <w:pageBreakBefore w:val="0"/>
        <w:spacing w:line="360" w:lineRule="auto"/>
        <w:rPr>
          <w:sz w:val="20"/>
          <w:highlight w:val="none"/>
        </w:rPr>
      </w:pPr>
    </w:p>
    <w:p w14:paraId="63D5A978">
      <w:pPr>
        <w:pStyle w:val="237"/>
        <w:pageBreakBefore w:val="0"/>
        <w:spacing w:line="360" w:lineRule="auto"/>
        <w:ind w:firstLine="5400"/>
        <w:jc w:val="left"/>
        <w:rPr>
          <w:rFonts w:ascii="Times New Roman" w:hAnsi="Times New Roman" w:cs="宋体"/>
          <w:b/>
          <w:bCs/>
          <w:szCs w:val="21"/>
          <w:highlight w:val="none"/>
        </w:rPr>
      </w:pPr>
      <w:r>
        <w:rPr>
          <w:rFonts w:hint="eastAsia" w:ascii="Times New Roman" w:hAnsi="Times New Roman" w:cs="宋体"/>
          <w:szCs w:val="21"/>
          <w:highlight w:val="none"/>
        </w:rPr>
        <w:t>年  月  日</w:t>
      </w:r>
    </w:p>
    <w:p w14:paraId="1971AC24">
      <w:pPr>
        <w:pageBreakBefore w:val="0"/>
        <w:spacing w:line="360" w:lineRule="auto"/>
        <w:ind w:firstLine="422"/>
        <w:rPr>
          <w:rFonts w:ascii="宋体" w:hAnsi="宋体"/>
          <w:b/>
          <w:szCs w:val="21"/>
          <w:highlight w:val="none"/>
        </w:rPr>
      </w:pPr>
    </w:p>
    <w:p w14:paraId="49EB178F">
      <w:pPr>
        <w:pStyle w:val="4"/>
        <w:pageBreakBefore w:val="0"/>
        <w:spacing w:before="0" w:after="0" w:line="360" w:lineRule="auto"/>
        <w:ind w:firstLine="422"/>
        <w:rPr>
          <w:rFonts w:hint="eastAsia" w:ascii="宋体" w:hAnsi="宋体" w:eastAsia="宋体"/>
          <w:color w:val="auto"/>
          <w:sz w:val="21"/>
          <w:szCs w:val="21"/>
          <w:highlight w:val="none"/>
        </w:rPr>
      </w:pPr>
    </w:p>
    <w:p w14:paraId="7E59F60E">
      <w:pPr>
        <w:pStyle w:val="4"/>
        <w:pageBreakBefore w:val="0"/>
        <w:spacing w:before="0" w:after="0" w:line="360" w:lineRule="auto"/>
        <w:ind w:firstLine="422"/>
        <w:rPr>
          <w:rFonts w:hint="eastAsia" w:ascii="宋体" w:hAnsi="宋体" w:eastAsia="宋体" w:cs="Times New Roman"/>
          <w:sz w:val="21"/>
          <w:szCs w:val="21"/>
          <w:highlight w:val="none"/>
          <w:lang w:val="en-US" w:eastAsia="zh-CN"/>
        </w:rPr>
      </w:pPr>
    </w:p>
    <w:p w14:paraId="440D5D2B">
      <w:pPr>
        <w:pStyle w:val="4"/>
        <w:pageBreakBefore w:val="0"/>
        <w:spacing w:before="0" w:after="0" w:line="360" w:lineRule="auto"/>
        <w:ind w:firstLine="422"/>
        <w:rPr>
          <w:rFonts w:hint="eastAsia" w:ascii="宋体" w:hAnsi="宋体" w:eastAsia="宋体" w:cs="Times New Roman"/>
          <w:sz w:val="21"/>
          <w:szCs w:val="21"/>
          <w:highlight w:val="none"/>
          <w:lang w:val="en-US" w:eastAsia="zh-CN"/>
        </w:rPr>
      </w:pPr>
    </w:p>
    <w:p w14:paraId="764CF3E6">
      <w:pPr>
        <w:pStyle w:val="4"/>
        <w:pageBreakBefore w:val="0"/>
        <w:spacing w:before="0" w:after="0" w:line="360" w:lineRule="auto"/>
        <w:ind w:firstLine="422"/>
        <w:rPr>
          <w:rFonts w:hint="eastAsia" w:ascii="宋体" w:hAnsi="宋体" w:eastAsia="宋体" w:cs="Times New Roman"/>
          <w:sz w:val="21"/>
          <w:szCs w:val="21"/>
          <w:highlight w:val="none"/>
          <w:lang w:val="en-US" w:eastAsia="zh-CN"/>
        </w:rPr>
      </w:pPr>
    </w:p>
    <w:p w14:paraId="34A5A26F">
      <w:pPr>
        <w:pStyle w:val="5"/>
        <w:rPr>
          <w:rFonts w:hint="eastAsia" w:ascii="宋体" w:hAnsi="宋体" w:eastAsia="宋体" w:cs="Times New Roman"/>
          <w:sz w:val="21"/>
          <w:szCs w:val="21"/>
          <w:highlight w:val="none"/>
          <w:lang w:val="en-US" w:eastAsia="zh-CN"/>
        </w:rPr>
      </w:pPr>
    </w:p>
    <w:p w14:paraId="04E52848">
      <w:pPr>
        <w:pStyle w:val="5"/>
        <w:rPr>
          <w:rFonts w:hint="eastAsia" w:ascii="宋体" w:hAnsi="宋体" w:eastAsia="宋体" w:cs="Times New Roman"/>
          <w:sz w:val="21"/>
          <w:szCs w:val="21"/>
          <w:highlight w:val="none"/>
          <w:lang w:val="en-US" w:eastAsia="zh-CN"/>
        </w:rPr>
      </w:pPr>
    </w:p>
    <w:p w14:paraId="08163ECC">
      <w:pPr>
        <w:pStyle w:val="5"/>
        <w:rPr>
          <w:rFonts w:hint="eastAsia" w:ascii="宋体" w:hAnsi="宋体" w:eastAsia="宋体" w:cs="Times New Roman"/>
          <w:sz w:val="21"/>
          <w:szCs w:val="21"/>
          <w:highlight w:val="none"/>
          <w:lang w:val="en-US" w:eastAsia="zh-CN"/>
        </w:rPr>
      </w:pPr>
    </w:p>
    <w:p w14:paraId="6D617C8E">
      <w:pPr>
        <w:pStyle w:val="5"/>
        <w:rPr>
          <w:rFonts w:hint="eastAsia" w:ascii="宋体" w:hAnsi="宋体" w:eastAsia="宋体" w:cs="Times New Roman"/>
          <w:sz w:val="21"/>
          <w:szCs w:val="21"/>
          <w:highlight w:val="none"/>
          <w:lang w:val="en-US" w:eastAsia="zh-CN"/>
        </w:rPr>
      </w:pPr>
    </w:p>
    <w:p w14:paraId="20257584">
      <w:pPr>
        <w:pStyle w:val="5"/>
        <w:rPr>
          <w:rFonts w:hint="eastAsia" w:ascii="宋体" w:hAnsi="宋体" w:eastAsia="宋体" w:cs="Times New Roman"/>
          <w:sz w:val="21"/>
          <w:szCs w:val="21"/>
          <w:highlight w:val="none"/>
          <w:lang w:val="en-US" w:eastAsia="zh-CN"/>
        </w:rPr>
      </w:pPr>
    </w:p>
    <w:p w14:paraId="2F824E74">
      <w:pPr>
        <w:pStyle w:val="5"/>
        <w:rPr>
          <w:rFonts w:hint="eastAsia" w:ascii="宋体" w:hAnsi="宋体" w:eastAsia="宋体" w:cs="Times New Roman"/>
          <w:sz w:val="21"/>
          <w:szCs w:val="21"/>
          <w:highlight w:val="none"/>
          <w:lang w:val="en-US" w:eastAsia="zh-CN"/>
        </w:rPr>
      </w:pPr>
    </w:p>
    <w:p w14:paraId="4824DF3B">
      <w:pPr>
        <w:pStyle w:val="5"/>
        <w:rPr>
          <w:rFonts w:hint="eastAsia" w:ascii="宋体" w:hAnsi="宋体" w:eastAsia="宋体" w:cs="Times New Roman"/>
          <w:sz w:val="21"/>
          <w:szCs w:val="21"/>
          <w:highlight w:val="none"/>
          <w:lang w:val="en-US" w:eastAsia="zh-CN"/>
        </w:rPr>
      </w:pPr>
    </w:p>
    <w:p w14:paraId="0E4F0F56">
      <w:pPr>
        <w:pStyle w:val="5"/>
        <w:rPr>
          <w:rFonts w:hint="eastAsia" w:ascii="宋体" w:hAnsi="宋体" w:eastAsia="宋体" w:cs="Times New Roman"/>
          <w:sz w:val="21"/>
          <w:szCs w:val="21"/>
          <w:highlight w:val="none"/>
          <w:lang w:val="en-US" w:eastAsia="zh-CN"/>
        </w:rPr>
      </w:pPr>
    </w:p>
    <w:p w14:paraId="67106DF8">
      <w:pPr>
        <w:pStyle w:val="5"/>
        <w:rPr>
          <w:rFonts w:hint="eastAsia" w:ascii="宋体" w:hAnsi="宋体" w:eastAsia="宋体" w:cs="Times New Roman"/>
          <w:sz w:val="21"/>
          <w:szCs w:val="21"/>
          <w:highlight w:val="none"/>
          <w:lang w:val="en-US" w:eastAsia="zh-CN"/>
        </w:rPr>
      </w:pPr>
    </w:p>
    <w:p w14:paraId="0157FB96">
      <w:pPr>
        <w:pStyle w:val="5"/>
        <w:rPr>
          <w:rFonts w:hint="eastAsia" w:ascii="宋体" w:hAnsi="宋体" w:eastAsia="宋体" w:cs="Times New Roman"/>
          <w:sz w:val="21"/>
          <w:szCs w:val="21"/>
          <w:highlight w:val="none"/>
          <w:lang w:val="en-US" w:eastAsia="zh-CN"/>
        </w:rPr>
      </w:pPr>
    </w:p>
    <w:p w14:paraId="6422250B">
      <w:pPr>
        <w:pStyle w:val="5"/>
        <w:rPr>
          <w:rFonts w:hint="eastAsia" w:ascii="宋体" w:hAnsi="宋体" w:eastAsia="宋体" w:cs="Times New Roman"/>
          <w:sz w:val="21"/>
          <w:szCs w:val="21"/>
          <w:highlight w:val="none"/>
          <w:lang w:val="en-US" w:eastAsia="zh-CN"/>
        </w:rPr>
      </w:pPr>
    </w:p>
    <w:p w14:paraId="19FC19E8">
      <w:pPr>
        <w:pStyle w:val="5"/>
        <w:rPr>
          <w:rFonts w:hint="eastAsia" w:ascii="宋体" w:hAnsi="宋体" w:eastAsia="宋体" w:cs="Times New Roman"/>
          <w:sz w:val="21"/>
          <w:szCs w:val="21"/>
          <w:highlight w:val="none"/>
          <w:lang w:val="en-US" w:eastAsia="zh-CN"/>
        </w:rPr>
      </w:pPr>
    </w:p>
    <w:p w14:paraId="438003EA">
      <w:pPr>
        <w:pStyle w:val="5"/>
        <w:rPr>
          <w:rFonts w:hint="eastAsia" w:ascii="宋体" w:hAnsi="宋体" w:eastAsia="宋体" w:cs="Times New Roman"/>
          <w:sz w:val="21"/>
          <w:szCs w:val="21"/>
          <w:highlight w:val="none"/>
          <w:lang w:val="en-US" w:eastAsia="zh-CN"/>
        </w:rPr>
      </w:pPr>
    </w:p>
    <w:p w14:paraId="401A2338">
      <w:pPr>
        <w:pStyle w:val="5"/>
        <w:rPr>
          <w:rFonts w:hint="eastAsia" w:ascii="宋体" w:hAnsi="宋体" w:eastAsia="宋体" w:cs="Times New Roman"/>
          <w:sz w:val="21"/>
          <w:szCs w:val="21"/>
          <w:highlight w:val="none"/>
          <w:lang w:val="en-US" w:eastAsia="zh-CN"/>
        </w:rPr>
      </w:pPr>
    </w:p>
    <w:p w14:paraId="68FF3850">
      <w:pPr>
        <w:pStyle w:val="5"/>
        <w:rPr>
          <w:rFonts w:hint="eastAsia" w:ascii="宋体" w:hAnsi="宋体" w:eastAsia="宋体" w:cs="Times New Roman"/>
          <w:sz w:val="21"/>
          <w:szCs w:val="21"/>
          <w:highlight w:val="none"/>
          <w:lang w:val="en-US" w:eastAsia="zh-CN"/>
        </w:rPr>
      </w:pPr>
    </w:p>
    <w:p w14:paraId="21DD25A1">
      <w:pPr>
        <w:pStyle w:val="5"/>
        <w:rPr>
          <w:rFonts w:hint="eastAsia" w:ascii="宋体" w:hAnsi="宋体" w:eastAsia="宋体" w:cs="Times New Roman"/>
          <w:sz w:val="21"/>
          <w:szCs w:val="21"/>
          <w:highlight w:val="none"/>
          <w:lang w:val="en-US" w:eastAsia="zh-CN"/>
        </w:rPr>
      </w:pPr>
    </w:p>
    <w:p w14:paraId="03FCFFD7">
      <w:pPr>
        <w:pStyle w:val="5"/>
        <w:rPr>
          <w:rFonts w:hint="eastAsia" w:ascii="宋体" w:hAnsi="宋体" w:eastAsia="宋体" w:cs="Times New Roman"/>
          <w:sz w:val="21"/>
          <w:szCs w:val="21"/>
          <w:highlight w:val="none"/>
          <w:lang w:val="en-US" w:eastAsia="zh-CN"/>
        </w:rPr>
      </w:pPr>
    </w:p>
    <w:p w14:paraId="3BEA48A0">
      <w:pPr>
        <w:pStyle w:val="5"/>
        <w:rPr>
          <w:rFonts w:hint="eastAsia" w:ascii="宋体" w:hAnsi="宋体" w:eastAsia="宋体" w:cs="Times New Roman"/>
          <w:sz w:val="21"/>
          <w:szCs w:val="21"/>
          <w:highlight w:val="none"/>
          <w:lang w:val="en-US" w:eastAsia="zh-CN"/>
        </w:rPr>
      </w:pPr>
    </w:p>
    <w:p w14:paraId="0882F345">
      <w:pPr>
        <w:pStyle w:val="5"/>
        <w:rPr>
          <w:rFonts w:hint="eastAsia" w:ascii="宋体" w:hAnsi="宋体" w:eastAsia="宋体" w:cs="Times New Roman"/>
          <w:sz w:val="21"/>
          <w:szCs w:val="21"/>
          <w:highlight w:val="none"/>
          <w:lang w:val="en-US" w:eastAsia="zh-CN"/>
        </w:rPr>
      </w:pPr>
    </w:p>
    <w:p w14:paraId="6F02039C">
      <w:pPr>
        <w:pStyle w:val="5"/>
        <w:rPr>
          <w:rFonts w:hint="eastAsia" w:ascii="宋体" w:hAnsi="宋体" w:eastAsia="宋体" w:cs="Times New Roman"/>
          <w:sz w:val="21"/>
          <w:szCs w:val="21"/>
          <w:highlight w:val="none"/>
          <w:lang w:val="en-US" w:eastAsia="zh-CN"/>
        </w:rPr>
      </w:pPr>
    </w:p>
    <w:p w14:paraId="07FD9035">
      <w:pPr>
        <w:pStyle w:val="5"/>
        <w:rPr>
          <w:rFonts w:hint="eastAsia" w:ascii="宋体" w:hAnsi="宋体" w:eastAsia="宋体" w:cs="Times New Roman"/>
          <w:sz w:val="21"/>
          <w:szCs w:val="21"/>
          <w:highlight w:val="none"/>
          <w:lang w:val="en-US" w:eastAsia="zh-CN"/>
        </w:rPr>
      </w:pPr>
    </w:p>
    <w:p w14:paraId="1070EA5B">
      <w:pPr>
        <w:pStyle w:val="5"/>
        <w:rPr>
          <w:rFonts w:hint="eastAsia" w:ascii="宋体" w:hAnsi="宋体" w:eastAsia="宋体" w:cs="Times New Roman"/>
          <w:sz w:val="21"/>
          <w:szCs w:val="21"/>
          <w:highlight w:val="none"/>
          <w:lang w:val="en-US" w:eastAsia="zh-CN"/>
        </w:rPr>
      </w:pPr>
    </w:p>
    <w:p w14:paraId="03C8CAD8">
      <w:pPr>
        <w:pStyle w:val="4"/>
        <w:pageBreakBefore w:val="0"/>
        <w:spacing w:before="0" w:after="0" w:line="360" w:lineRule="auto"/>
        <w:ind w:firstLine="422"/>
        <w:rPr>
          <w:rFonts w:hint="eastAsia" w:ascii="宋体" w:hAnsi="宋体" w:eastAsia="宋体" w:cs="Times New Roman"/>
          <w:sz w:val="21"/>
          <w:szCs w:val="21"/>
          <w:highlight w:val="none"/>
          <w:lang w:val="en-US" w:eastAsia="zh-CN"/>
        </w:rPr>
      </w:pPr>
    </w:p>
    <w:p w14:paraId="1734DBA9">
      <w:pPr>
        <w:pStyle w:val="4"/>
        <w:pageBreakBefore w:val="0"/>
        <w:spacing w:before="0" w:after="0" w:line="360" w:lineRule="auto"/>
        <w:ind w:firstLine="422"/>
        <w:rPr>
          <w:rFonts w:hint="eastAsia" w:ascii="宋体" w:hAnsi="宋体" w:eastAsia="宋体" w:cs="Times New Roman"/>
          <w:sz w:val="21"/>
          <w:szCs w:val="21"/>
          <w:highlight w:val="none"/>
          <w:lang w:val="en-US" w:eastAsia="zh-CN"/>
        </w:rPr>
      </w:pPr>
    </w:p>
    <w:p w14:paraId="3AD4F61C">
      <w:pPr>
        <w:pStyle w:val="4"/>
        <w:pageBreakBefore w:val="0"/>
        <w:spacing w:before="0" w:after="0" w:line="360" w:lineRule="auto"/>
        <w:ind w:firstLine="422"/>
        <w:rPr>
          <w:rFonts w:hint="eastAsia" w:ascii="宋体" w:hAnsi="宋体" w:eastAsia="宋体" w:cs="Times New Roman"/>
          <w:sz w:val="21"/>
          <w:szCs w:val="21"/>
          <w:highlight w:val="none"/>
          <w:lang w:val="en-US" w:eastAsia="zh-CN"/>
        </w:rPr>
      </w:pPr>
    </w:p>
    <w:p w14:paraId="0A71AB57">
      <w:pPr>
        <w:pStyle w:val="4"/>
        <w:pageBreakBefore w:val="0"/>
        <w:spacing w:before="0" w:after="0" w:line="360" w:lineRule="auto"/>
        <w:ind w:firstLine="422"/>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报价明细表</w:t>
      </w:r>
    </w:p>
    <w:p w14:paraId="61322868">
      <w:pPr>
        <w:pageBreakBefore w:val="0"/>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供应商全称</w:t>
      </w:r>
      <w:r>
        <w:rPr>
          <w:rFonts w:hint="eastAsia" w:ascii="宋体" w:hAnsi="宋体" w:cs="宋体"/>
          <w:color w:val="auto"/>
          <w:szCs w:val="21"/>
          <w:highlight w:val="none"/>
          <w:lang w:eastAsia="zh-CN"/>
        </w:rPr>
        <w:t>（</w:t>
      </w:r>
      <w:r>
        <w:rPr>
          <w:rFonts w:hint="eastAsia" w:ascii="宋体" w:hAnsi="宋体" w:cs="宋体"/>
          <w:color w:val="auto"/>
          <w:szCs w:val="21"/>
          <w:highlight w:val="none"/>
        </w:rPr>
        <w:t>加盖公章</w:t>
      </w:r>
      <w:r>
        <w:rPr>
          <w:rFonts w:hint="eastAsia" w:ascii="宋体" w:hAnsi="宋体" w:cs="宋体"/>
          <w:color w:val="auto"/>
          <w:szCs w:val="21"/>
          <w:highlight w:val="none"/>
          <w:lang w:eastAsia="zh-CN"/>
        </w:rPr>
        <w:t>）</w:t>
      </w:r>
      <w:r>
        <w:rPr>
          <w:rFonts w:hint="eastAsia" w:ascii="宋体" w:hAnsi="宋体" w:cs="宋体"/>
          <w:color w:val="auto"/>
          <w:szCs w:val="21"/>
          <w:highlight w:val="none"/>
        </w:rPr>
        <w:t>：</w:t>
      </w:r>
    </w:p>
    <w:tbl>
      <w:tblPr>
        <w:tblStyle w:val="43"/>
        <w:tblW w:w="90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713"/>
        <w:gridCol w:w="1156"/>
        <w:gridCol w:w="1239"/>
        <w:gridCol w:w="1096"/>
        <w:gridCol w:w="993"/>
        <w:gridCol w:w="2126"/>
      </w:tblGrid>
      <w:tr w14:paraId="2C0E5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28" w:type="dxa"/>
            <w:tcBorders>
              <w:top w:val="single" w:color="auto" w:sz="4" w:space="0"/>
              <w:left w:val="single" w:color="auto" w:sz="4" w:space="0"/>
              <w:bottom w:val="single" w:color="auto" w:sz="4" w:space="0"/>
              <w:right w:val="single" w:color="auto" w:sz="4" w:space="0"/>
            </w:tcBorders>
            <w:noWrap w:val="0"/>
            <w:vAlign w:val="center"/>
          </w:tcPr>
          <w:p w14:paraId="6642602C">
            <w:pPr>
              <w:widowControl/>
              <w:jc w:val="center"/>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序号</w:t>
            </w:r>
          </w:p>
        </w:tc>
        <w:tc>
          <w:tcPr>
            <w:tcW w:w="1713" w:type="dxa"/>
            <w:tcBorders>
              <w:top w:val="single" w:color="auto" w:sz="4" w:space="0"/>
              <w:left w:val="single" w:color="auto" w:sz="4" w:space="0"/>
              <w:bottom w:val="single" w:color="auto" w:sz="4" w:space="0"/>
              <w:right w:val="single" w:color="auto" w:sz="4" w:space="0"/>
            </w:tcBorders>
            <w:noWrap w:val="0"/>
            <w:vAlign w:val="center"/>
          </w:tcPr>
          <w:p w14:paraId="3AE18979">
            <w:pPr>
              <w:widowControl/>
              <w:jc w:val="center"/>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分项内容</w:t>
            </w:r>
          </w:p>
        </w:tc>
        <w:tc>
          <w:tcPr>
            <w:tcW w:w="1156" w:type="dxa"/>
            <w:tcBorders>
              <w:top w:val="single" w:color="auto" w:sz="4" w:space="0"/>
              <w:left w:val="single" w:color="auto" w:sz="4" w:space="0"/>
              <w:bottom w:val="single" w:color="auto" w:sz="4" w:space="0"/>
              <w:right w:val="single" w:color="auto" w:sz="4" w:space="0"/>
            </w:tcBorders>
            <w:noWrap w:val="0"/>
            <w:vAlign w:val="center"/>
          </w:tcPr>
          <w:p w14:paraId="59345044">
            <w:pPr>
              <w:widowControl/>
              <w:jc w:val="center"/>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服务期内巡演场次</w:t>
            </w:r>
          </w:p>
        </w:tc>
        <w:tc>
          <w:tcPr>
            <w:tcW w:w="1239" w:type="dxa"/>
            <w:tcBorders>
              <w:top w:val="single" w:color="auto" w:sz="4" w:space="0"/>
              <w:left w:val="single" w:color="auto" w:sz="4" w:space="0"/>
              <w:bottom w:val="single" w:color="auto" w:sz="4" w:space="0"/>
              <w:right w:val="single" w:color="auto" w:sz="4" w:space="0"/>
            </w:tcBorders>
            <w:noWrap w:val="0"/>
            <w:vAlign w:val="center"/>
          </w:tcPr>
          <w:p w14:paraId="2B019699">
            <w:pPr>
              <w:widowControl/>
              <w:jc w:val="center"/>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数量</w:t>
            </w:r>
          </w:p>
        </w:tc>
        <w:tc>
          <w:tcPr>
            <w:tcW w:w="1096" w:type="dxa"/>
            <w:tcBorders>
              <w:top w:val="single" w:color="auto" w:sz="4" w:space="0"/>
              <w:left w:val="single" w:color="auto" w:sz="4" w:space="0"/>
              <w:bottom w:val="single" w:color="auto" w:sz="4" w:space="0"/>
              <w:right w:val="single" w:color="auto" w:sz="4" w:space="0"/>
            </w:tcBorders>
            <w:noWrap w:val="0"/>
            <w:vAlign w:val="center"/>
          </w:tcPr>
          <w:p w14:paraId="29E3B3C3">
            <w:pPr>
              <w:widowControl/>
              <w:jc w:val="center"/>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单价</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4FAEC3E1">
            <w:pPr>
              <w:jc w:val="center"/>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合价</w:t>
            </w:r>
          </w:p>
        </w:tc>
        <w:tc>
          <w:tcPr>
            <w:tcW w:w="2126" w:type="dxa"/>
            <w:tcBorders>
              <w:top w:val="single" w:color="auto" w:sz="4" w:space="0"/>
              <w:left w:val="single" w:color="auto" w:sz="4" w:space="0"/>
              <w:bottom w:val="single" w:color="auto" w:sz="4" w:space="0"/>
              <w:right w:val="single" w:color="auto" w:sz="4" w:space="0"/>
            </w:tcBorders>
            <w:noWrap w:val="0"/>
            <w:vAlign w:val="center"/>
          </w:tcPr>
          <w:p w14:paraId="7CAA36F5">
            <w:pP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是否小、微企业产品（货物或服务）</w:t>
            </w:r>
          </w:p>
        </w:tc>
      </w:tr>
      <w:tr w14:paraId="1FBA5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728" w:type="dxa"/>
            <w:tcBorders>
              <w:top w:val="single" w:color="auto" w:sz="4" w:space="0"/>
              <w:left w:val="single" w:color="auto" w:sz="4" w:space="0"/>
              <w:bottom w:val="single" w:color="auto" w:sz="4" w:space="0"/>
              <w:right w:val="single" w:color="auto" w:sz="4" w:space="0"/>
            </w:tcBorders>
            <w:noWrap w:val="0"/>
            <w:vAlign w:val="center"/>
          </w:tcPr>
          <w:p w14:paraId="2617899F">
            <w:pPr>
              <w:widowControl/>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t>1</w:t>
            </w:r>
          </w:p>
        </w:tc>
        <w:tc>
          <w:tcPr>
            <w:tcW w:w="1713" w:type="dxa"/>
            <w:tcBorders>
              <w:top w:val="single" w:color="auto" w:sz="4" w:space="0"/>
              <w:left w:val="single" w:color="auto" w:sz="4" w:space="0"/>
              <w:bottom w:val="single" w:color="auto" w:sz="4" w:space="0"/>
              <w:right w:val="single" w:color="auto" w:sz="4" w:space="0"/>
            </w:tcBorders>
            <w:noWrap w:val="0"/>
            <w:vAlign w:val="center"/>
          </w:tcPr>
          <w:p w14:paraId="1EC3A964">
            <w:pPr>
              <w:widowControl/>
              <w:jc w:val="center"/>
              <w:rPr>
                <w:rFonts w:ascii="Microsoft New Tai Lue" w:hAnsi="Microsoft New Tai Lue" w:cs="Microsoft New Tai Lue"/>
                <w:szCs w:val="21"/>
                <w:highlight w:val="none"/>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14:paraId="7B1F16D1">
            <w:pPr>
              <w:widowControl/>
              <w:jc w:val="center"/>
              <w:rPr>
                <w:rFonts w:ascii="Microsoft New Tai Lue" w:hAnsi="Microsoft New Tai Lue" w:cs="Microsoft New Tai Lue"/>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5F40615F">
            <w:pPr>
              <w:widowControl/>
              <w:jc w:val="center"/>
              <w:rPr>
                <w:rFonts w:ascii="Microsoft New Tai Lue" w:hAnsi="Microsoft New Tai Lue" w:cs="Microsoft New Tai Lue"/>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272AB5F6">
            <w:pPr>
              <w:widowControl/>
              <w:jc w:val="center"/>
              <w:rPr>
                <w:rFonts w:ascii="Microsoft New Tai Lue" w:hAnsi="Microsoft New Tai Lue" w:cs="Microsoft New Tai Lue"/>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509C9990">
            <w:pPr>
              <w:jc w:val="center"/>
              <w:rPr>
                <w:rFonts w:ascii="Microsoft New Tai Lue" w:hAnsi="Microsoft New Tai Lue" w:cs="Microsoft New Tai Lue"/>
                <w:szCs w:val="21"/>
                <w:highlight w:val="none"/>
              </w:rPr>
            </w:pPr>
          </w:p>
        </w:tc>
        <w:tc>
          <w:tcPr>
            <w:tcW w:w="2126" w:type="dxa"/>
            <w:tcBorders>
              <w:top w:val="single" w:color="auto" w:sz="4" w:space="0"/>
              <w:left w:val="single" w:color="auto" w:sz="4" w:space="0"/>
              <w:bottom w:val="single" w:color="auto" w:sz="4" w:space="0"/>
              <w:right w:val="single" w:color="auto" w:sz="4" w:space="0"/>
            </w:tcBorders>
            <w:noWrap w:val="0"/>
            <w:vAlign w:val="center"/>
          </w:tcPr>
          <w:p w14:paraId="7A318193">
            <w:pPr>
              <w:widowControl/>
              <w:jc w:val="center"/>
              <w:rPr>
                <w:rFonts w:ascii="Microsoft New Tai Lue" w:hAnsi="Microsoft New Tai Lue" w:cs="Microsoft New Tai Lue"/>
                <w:szCs w:val="21"/>
                <w:highlight w:val="none"/>
              </w:rPr>
            </w:pPr>
          </w:p>
        </w:tc>
      </w:tr>
      <w:tr w14:paraId="42CA6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28" w:type="dxa"/>
            <w:tcBorders>
              <w:top w:val="single" w:color="auto" w:sz="4" w:space="0"/>
              <w:left w:val="single" w:color="auto" w:sz="4" w:space="0"/>
              <w:bottom w:val="single" w:color="auto" w:sz="4" w:space="0"/>
              <w:right w:val="single" w:color="auto" w:sz="4" w:space="0"/>
            </w:tcBorders>
            <w:noWrap w:val="0"/>
            <w:vAlign w:val="center"/>
          </w:tcPr>
          <w:p w14:paraId="010E9C86">
            <w:pPr>
              <w:widowControl/>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t>2</w:t>
            </w:r>
          </w:p>
        </w:tc>
        <w:tc>
          <w:tcPr>
            <w:tcW w:w="1713" w:type="dxa"/>
            <w:tcBorders>
              <w:top w:val="single" w:color="auto" w:sz="4" w:space="0"/>
              <w:left w:val="single" w:color="auto" w:sz="4" w:space="0"/>
              <w:bottom w:val="single" w:color="auto" w:sz="4" w:space="0"/>
              <w:right w:val="single" w:color="auto" w:sz="4" w:space="0"/>
            </w:tcBorders>
            <w:noWrap w:val="0"/>
            <w:vAlign w:val="center"/>
          </w:tcPr>
          <w:p w14:paraId="4C603E22">
            <w:pPr>
              <w:widowControl/>
              <w:jc w:val="center"/>
              <w:rPr>
                <w:rFonts w:ascii="Microsoft New Tai Lue" w:hAnsi="Microsoft New Tai Lue" w:cs="Microsoft New Tai Lue"/>
                <w:szCs w:val="21"/>
                <w:highlight w:val="none"/>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14:paraId="2EA4768A">
            <w:pPr>
              <w:widowControl/>
              <w:jc w:val="center"/>
              <w:rPr>
                <w:rFonts w:ascii="Microsoft New Tai Lue" w:hAnsi="Microsoft New Tai Lue" w:cs="Microsoft New Tai Lue"/>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24CBAB06">
            <w:pPr>
              <w:widowControl/>
              <w:jc w:val="center"/>
              <w:rPr>
                <w:rFonts w:ascii="Microsoft New Tai Lue" w:hAnsi="Microsoft New Tai Lue" w:cs="Microsoft New Tai Lue"/>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0124F73E">
            <w:pPr>
              <w:widowControl/>
              <w:jc w:val="center"/>
              <w:rPr>
                <w:rFonts w:ascii="Microsoft New Tai Lue" w:hAnsi="Microsoft New Tai Lue" w:cs="Microsoft New Tai Lue"/>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22FB74B3">
            <w:pPr>
              <w:jc w:val="center"/>
              <w:rPr>
                <w:rFonts w:ascii="Microsoft New Tai Lue" w:hAnsi="Microsoft New Tai Lue" w:cs="Microsoft New Tai Lue"/>
                <w:szCs w:val="21"/>
                <w:highlight w:val="none"/>
              </w:rPr>
            </w:pPr>
          </w:p>
        </w:tc>
        <w:tc>
          <w:tcPr>
            <w:tcW w:w="2126" w:type="dxa"/>
            <w:tcBorders>
              <w:top w:val="single" w:color="auto" w:sz="4" w:space="0"/>
              <w:left w:val="single" w:color="auto" w:sz="4" w:space="0"/>
              <w:bottom w:val="single" w:color="auto" w:sz="4" w:space="0"/>
              <w:right w:val="single" w:color="auto" w:sz="4" w:space="0"/>
            </w:tcBorders>
            <w:noWrap w:val="0"/>
            <w:vAlign w:val="center"/>
          </w:tcPr>
          <w:p w14:paraId="33111831">
            <w:pPr>
              <w:widowControl/>
              <w:jc w:val="center"/>
              <w:rPr>
                <w:rFonts w:ascii="Microsoft New Tai Lue" w:hAnsi="Microsoft New Tai Lue" w:cs="Microsoft New Tai Lue"/>
                <w:szCs w:val="21"/>
                <w:highlight w:val="none"/>
              </w:rPr>
            </w:pPr>
          </w:p>
        </w:tc>
      </w:tr>
      <w:tr w14:paraId="3DE88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728" w:type="dxa"/>
            <w:tcBorders>
              <w:top w:val="single" w:color="auto" w:sz="4" w:space="0"/>
              <w:left w:val="single" w:color="auto" w:sz="4" w:space="0"/>
              <w:bottom w:val="single" w:color="auto" w:sz="4" w:space="0"/>
              <w:right w:val="single" w:color="auto" w:sz="4" w:space="0"/>
            </w:tcBorders>
            <w:noWrap w:val="0"/>
            <w:vAlign w:val="center"/>
          </w:tcPr>
          <w:p w14:paraId="0B53700E">
            <w:pPr>
              <w:widowControl/>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t>3</w:t>
            </w:r>
          </w:p>
        </w:tc>
        <w:tc>
          <w:tcPr>
            <w:tcW w:w="1713" w:type="dxa"/>
            <w:tcBorders>
              <w:top w:val="single" w:color="auto" w:sz="4" w:space="0"/>
              <w:left w:val="single" w:color="auto" w:sz="4" w:space="0"/>
              <w:bottom w:val="single" w:color="auto" w:sz="4" w:space="0"/>
              <w:right w:val="single" w:color="auto" w:sz="4" w:space="0"/>
            </w:tcBorders>
            <w:noWrap w:val="0"/>
            <w:vAlign w:val="center"/>
          </w:tcPr>
          <w:p w14:paraId="33CD24A8">
            <w:pPr>
              <w:widowControl/>
              <w:jc w:val="center"/>
              <w:rPr>
                <w:rFonts w:ascii="Microsoft New Tai Lue" w:hAnsi="Microsoft New Tai Lue" w:cs="Microsoft New Tai Lue"/>
                <w:szCs w:val="21"/>
                <w:highlight w:val="none"/>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14:paraId="488359E5">
            <w:pPr>
              <w:widowControl/>
              <w:jc w:val="center"/>
              <w:rPr>
                <w:rFonts w:ascii="Microsoft New Tai Lue" w:hAnsi="Microsoft New Tai Lue" w:cs="Microsoft New Tai Lue"/>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409394BB">
            <w:pPr>
              <w:widowControl/>
              <w:jc w:val="center"/>
              <w:rPr>
                <w:rFonts w:ascii="Microsoft New Tai Lue" w:hAnsi="Microsoft New Tai Lue" w:cs="Microsoft New Tai Lue"/>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1903C210">
            <w:pPr>
              <w:widowControl/>
              <w:jc w:val="center"/>
              <w:rPr>
                <w:rFonts w:ascii="Microsoft New Tai Lue" w:hAnsi="Microsoft New Tai Lue" w:cs="Microsoft New Tai Lue"/>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3355C18B">
            <w:pPr>
              <w:jc w:val="center"/>
              <w:rPr>
                <w:rFonts w:ascii="Microsoft New Tai Lue" w:hAnsi="Microsoft New Tai Lue" w:cs="Microsoft New Tai Lue"/>
                <w:szCs w:val="21"/>
                <w:highlight w:val="none"/>
              </w:rPr>
            </w:pPr>
          </w:p>
        </w:tc>
        <w:tc>
          <w:tcPr>
            <w:tcW w:w="2126" w:type="dxa"/>
            <w:tcBorders>
              <w:top w:val="single" w:color="auto" w:sz="4" w:space="0"/>
              <w:left w:val="single" w:color="auto" w:sz="4" w:space="0"/>
              <w:bottom w:val="single" w:color="auto" w:sz="4" w:space="0"/>
              <w:right w:val="single" w:color="auto" w:sz="4" w:space="0"/>
            </w:tcBorders>
            <w:noWrap w:val="0"/>
            <w:vAlign w:val="center"/>
          </w:tcPr>
          <w:p w14:paraId="6C8C20C8">
            <w:pPr>
              <w:widowControl/>
              <w:jc w:val="center"/>
              <w:rPr>
                <w:rFonts w:ascii="Microsoft New Tai Lue" w:hAnsi="Microsoft New Tai Lue" w:cs="Microsoft New Tai Lue"/>
                <w:szCs w:val="21"/>
                <w:highlight w:val="none"/>
              </w:rPr>
            </w:pPr>
          </w:p>
        </w:tc>
      </w:tr>
      <w:tr w14:paraId="08B4C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28" w:type="dxa"/>
            <w:tcBorders>
              <w:top w:val="single" w:color="auto" w:sz="4" w:space="0"/>
              <w:left w:val="single" w:color="auto" w:sz="4" w:space="0"/>
              <w:bottom w:val="single" w:color="auto" w:sz="4" w:space="0"/>
              <w:right w:val="single" w:color="auto" w:sz="4" w:space="0"/>
            </w:tcBorders>
            <w:noWrap w:val="0"/>
            <w:vAlign w:val="center"/>
          </w:tcPr>
          <w:p w14:paraId="1BBE6559">
            <w:pPr>
              <w:widowControl/>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t>4</w:t>
            </w:r>
          </w:p>
        </w:tc>
        <w:tc>
          <w:tcPr>
            <w:tcW w:w="1713" w:type="dxa"/>
            <w:tcBorders>
              <w:top w:val="single" w:color="auto" w:sz="4" w:space="0"/>
              <w:left w:val="single" w:color="auto" w:sz="4" w:space="0"/>
              <w:bottom w:val="single" w:color="auto" w:sz="4" w:space="0"/>
              <w:right w:val="single" w:color="auto" w:sz="4" w:space="0"/>
            </w:tcBorders>
            <w:noWrap w:val="0"/>
            <w:vAlign w:val="center"/>
          </w:tcPr>
          <w:p w14:paraId="361A7381">
            <w:pPr>
              <w:widowControl/>
              <w:jc w:val="center"/>
              <w:rPr>
                <w:rFonts w:ascii="Microsoft New Tai Lue" w:hAnsi="Microsoft New Tai Lue" w:cs="Microsoft New Tai Lue"/>
                <w:szCs w:val="21"/>
                <w:highlight w:val="none"/>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14:paraId="5F74B05C">
            <w:pPr>
              <w:widowControl/>
              <w:jc w:val="center"/>
              <w:rPr>
                <w:rFonts w:ascii="Microsoft New Tai Lue" w:hAnsi="Microsoft New Tai Lue" w:cs="Microsoft New Tai Lue"/>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2738E243">
            <w:pPr>
              <w:widowControl/>
              <w:jc w:val="center"/>
              <w:rPr>
                <w:rFonts w:ascii="Microsoft New Tai Lue" w:hAnsi="Microsoft New Tai Lue" w:cs="Microsoft New Tai Lue"/>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5D94D46D">
            <w:pPr>
              <w:widowControl/>
              <w:jc w:val="center"/>
              <w:rPr>
                <w:rFonts w:ascii="Microsoft New Tai Lue" w:hAnsi="Microsoft New Tai Lue" w:cs="Microsoft New Tai Lue"/>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604716A3">
            <w:pPr>
              <w:jc w:val="center"/>
              <w:rPr>
                <w:rFonts w:ascii="Microsoft New Tai Lue" w:hAnsi="Microsoft New Tai Lue" w:cs="Microsoft New Tai Lue"/>
                <w:szCs w:val="21"/>
                <w:highlight w:val="none"/>
              </w:rPr>
            </w:pPr>
          </w:p>
        </w:tc>
        <w:tc>
          <w:tcPr>
            <w:tcW w:w="2126" w:type="dxa"/>
            <w:tcBorders>
              <w:top w:val="single" w:color="auto" w:sz="4" w:space="0"/>
              <w:left w:val="single" w:color="auto" w:sz="4" w:space="0"/>
              <w:bottom w:val="single" w:color="auto" w:sz="4" w:space="0"/>
              <w:right w:val="single" w:color="auto" w:sz="4" w:space="0"/>
            </w:tcBorders>
            <w:noWrap w:val="0"/>
            <w:vAlign w:val="center"/>
          </w:tcPr>
          <w:p w14:paraId="418DE203">
            <w:pPr>
              <w:widowControl/>
              <w:jc w:val="center"/>
              <w:rPr>
                <w:rFonts w:ascii="Microsoft New Tai Lue" w:hAnsi="Microsoft New Tai Lue" w:cs="Microsoft New Tai Lue"/>
                <w:szCs w:val="21"/>
                <w:highlight w:val="none"/>
              </w:rPr>
            </w:pPr>
          </w:p>
        </w:tc>
      </w:tr>
      <w:tr w14:paraId="0155E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28" w:type="dxa"/>
            <w:tcBorders>
              <w:top w:val="single" w:color="auto" w:sz="4" w:space="0"/>
              <w:left w:val="single" w:color="auto" w:sz="4" w:space="0"/>
              <w:bottom w:val="single" w:color="auto" w:sz="4" w:space="0"/>
              <w:right w:val="single" w:color="auto" w:sz="4" w:space="0"/>
            </w:tcBorders>
            <w:noWrap w:val="0"/>
            <w:vAlign w:val="center"/>
          </w:tcPr>
          <w:p w14:paraId="71E66E92">
            <w:pPr>
              <w:widowControl/>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t>5</w:t>
            </w:r>
          </w:p>
        </w:tc>
        <w:tc>
          <w:tcPr>
            <w:tcW w:w="1713" w:type="dxa"/>
            <w:tcBorders>
              <w:top w:val="single" w:color="auto" w:sz="4" w:space="0"/>
              <w:left w:val="single" w:color="auto" w:sz="4" w:space="0"/>
              <w:bottom w:val="single" w:color="auto" w:sz="4" w:space="0"/>
              <w:right w:val="single" w:color="auto" w:sz="4" w:space="0"/>
            </w:tcBorders>
            <w:noWrap w:val="0"/>
            <w:vAlign w:val="center"/>
          </w:tcPr>
          <w:p w14:paraId="318DD6ED">
            <w:pPr>
              <w:widowControl/>
              <w:jc w:val="center"/>
              <w:rPr>
                <w:rFonts w:ascii="Microsoft New Tai Lue" w:hAnsi="Microsoft New Tai Lue" w:cs="Microsoft New Tai Lue"/>
                <w:szCs w:val="21"/>
                <w:highlight w:val="none"/>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14:paraId="1FDFC53D">
            <w:pPr>
              <w:widowControl/>
              <w:jc w:val="center"/>
              <w:rPr>
                <w:rFonts w:ascii="Microsoft New Tai Lue" w:hAnsi="Microsoft New Tai Lue" w:cs="Microsoft New Tai Lue"/>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2A411959">
            <w:pPr>
              <w:widowControl/>
              <w:jc w:val="center"/>
              <w:rPr>
                <w:rFonts w:ascii="Microsoft New Tai Lue" w:hAnsi="Microsoft New Tai Lue" w:cs="Microsoft New Tai Lue"/>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52D1F710">
            <w:pPr>
              <w:widowControl/>
              <w:jc w:val="center"/>
              <w:rPr>
                <w:rFonts w:ascii="Microsoft New Tai Lue" w:hAnsi="Microsoft New Tai Lue" w:cs="Microsoft New Tai Lue"/>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3DD8F542">
            <w:pPr>
              <w:jc w:val="center"/>
              <w:rPr>
                <w:rFonts w:ascii="Microsoft New Tai Lue" w:hAnsi="Microsoft New Tai Lue" w:cs="Microsoft New Tai Lue"/>
                <w:szCs w:val="21"/>
                <w:highlight w:val="none"/>
              </w:rPr>
            </w:pPr>
          </w:p>
        </w:tc>
        <w:tc>
          <w:tcPr>
            <w:tcW w:w="2126" w:type="dxa"/>
            <w:tcBorders>
              <w:top w:val="single" w:color="auto" w:sz="4" w:space="0"/>
              <w:left w:val="single" w:color="auto" w:sz="4" w:space="0"/>
              <w:bottom w:val="single" w:color="auto" w:sz="4" w:space="0"/>
              <w:right w:val="single" w:color="auto" w:sz="4" w:space="0"/>
            </w:tcBorders>
            <w:noWrap w:val="0"/>
            <w:vAlign w:val="center"/>
          </w:tcPr>
          <w:p w14:paraId="0D7E6EF4">
            <w:pPr>
              <w:widowControl/>
              <w:jc w:val="center"/>
              <w:rPr>
                <w:rFonts w:ascii="Microsoft New Tai Lue" w:hAnsi="Microsoft New Tai Lue" w:cs="Microsoft New Tai Lue"/>
                <w:szCs w:val="21"/>
                <w:highlight w:val="none"/>
              </w:rPr>
            </w:pPr>
          </w:p>
        </w:tc>
      </w:tr>
      <w:tr w14:paraId="0B894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28" w:type="dxa"/>
            <w:tcBorders>
              <w:top w:val="single" w:color="auto" w:sz="4" w:space="0"/>
              <w:left w:val="single" w:color="auto" w:sz="4" w:space="0"/>
              <w:bottom w:val="single" w:color="auto" w:sz="4" w:space="0"/>
              <w:right w:val="single" w:color="auto" w:sz="4" w:space="0"/>
            </w:tcBorders>
            <w:noWrap w:val="0"/>
            <w:vAlign w:val="center"/>
          </w:tcPr>
          <w:p w14:paraId="16B1CB48">
            <w:pPr>
              <w:widowControl/>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t>6</w:t>
            </w:r>
          </w:p>
        </w:tc>
        <w:tc>
          <w:tcPr>
            <w:tcW w:w="1713" w:type="dxa"/>
            <w:tcBorders>
              <w:top w:val="single" w:color="auto" w:sz="4" w:space="0"/>
              <w:left w:val="single" w:color="auto" w:sz="4" w:space="0"/>
              <w:bottom w:val="single" w:color="auto" w:sz="4" w:space="0"/>
              <w:right w:val="single" w:color="auto" w:sz="4" w:space="0"/>
            </w:tcBorders>
            <w:noWrap w:val="0"/>
            <w:vAlign w:val="center"/>
          </w:tcPr>
          <w:p w14:paraId="23C7C566">
            <w:pPr>
              <w:widowControl/>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t>……</w:t>
            </w:r>
          </w:p>
        </w:tc>
        <w:tc>
          <w:tcPr>
            <w:tcW w:w="1156" w:type="dxa"/>
            <w:tcBorders>
              <w:top w:val="single" w:color="auto" w:sz="4" w:space="0"/>
              <w:left w:val="single" w:color="auto" w:sz="4" w:space="0"/>
              <w:bottom w:val="single" w:color="auto" w:sz="4" w:space="0"/>
              <w:right w:val="single" w:color="auto" w:sz="4" w:space="0"/>
            </w:tcBorders>
            <w:noWrap w:val="0"/>
            <w:vAlign w:val="center"/>
          </w:tcPr>
          <w:p w14:paraId="149390FE">
            <w:pPr>
              <w:widowControl/>
              <w:jc w:val="center"/>
              <w:rPr>
                <w:rFonts w:ascii="Microsoft New Tai Lue" w:hAnsi="Microsoft New Tai Lue" w:cs="Microsoft New Tai Lue"/>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689C5B87">
            <w:pPr>
              <w:widowControl/>
              <w:jc w:val="center"/>
              <w:rPr>
                <w:rFonts w:ascii="Microsoft New Tai Lue" w:hAnsi="Microsoft New Tai Lue" w:cs="Microsoft New Tai Lue"/>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1C092FD1">
            <w:pPr>
              <w:widowControl/>
              <w:jc w:val="center"/>
              <w:rPr>
                <w:rFonts w:ascii="Microsoft New Tai Lue" w:hAnsi="Microsoft New Tai Lue" w:cs="Microsoft New Tai Lue"/>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4A4EC9CE">
            <w:pPr>
              <w:jc w:val="center"/>
              <w:rPr>
                <w:rFonts w:ascii="Microsoft New Tai Lue" w:hAnsi="Microsoft New Tai Lue" w:cs="Microsoft New Tai Lue"/>
                <w:szCs w:val="21"/>
                <w:highlight w:val="none"/>
              </w:rPr>
            </w:pPr>
          </w:p>
        </w:tc>
        <w:tc>
          <w:tcPr>
            <w:tcW w:w="2126" w:type="dxa"/>
            <w:tcBorders>
              <w:top w:val="single" w:color="auto" w:sz="4" w:space="0"/>
              <w:left w:val="single" w:color="auto" w:sz="4" w:space="0"/>
              <w:bottom w:val="single" w:color="auto" w:sz="4" w:space="0"/>
              <w:right w:val="single" w:color="auto" w:sz="4" w:space="0"/>
            </w:tcBorders>
            <w:noWrap w:val="0"/>
            <w:vAlign w:val="center"/>
          </w:tcPr>
          <w:p w14:paraId="03232C16">
            <w:pPr>
              <w:widowControl/>
              <w:jc w:val="center"/>
              <w:rPr>
                <w:rFonts w:ascii="Microsoft New Tai Lue" w:hAnsi="Microsoft New Tai Lue" w:cs="Microsoft New Tai Lue"/>
                <w:szCs w:val="21"/>
                <w:highlight w:val="none"/>
              </w:rPr>
            </w:pPr>
          </w:p>
        </w:tc>
      </w:tr>
    </w:tbl>
    <w:p w14:paraId="5CFD2711">
      <w:pPr>
        <w:pageBreakBefore w:val="0"/>
        <w:spacing w:line="360" w:lineRule="auto"/>
        <w:ind w:firstLine="420"/>
        <w:rPr>
          <w:rFonts w:ascii="宋体" w:hAnsi="宋体" w:cs="宋体"/>
          <w:color w:val="auto"/>
          <w:szCs w:val="21"/>
          <w:highlight w:val="none"/>
        </w:rPr>
      </w:pPr>
    </w:p>
    <w:p w14:paraId="44F96EAF">
      <w:pPr>
        <w:pageBreakBefore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 xml:space="preserve">               法定代表人或其授权代表签字或盖章：</w:t>
      </w:r>
    </w:p>
    <w:p w14:paraId="2C16B25D">
      <w:pPr>
        <w:pageBreakBefore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 xml:space="preserve">                日期：  年  月  日</w:t>
      </w:r>
    </w:p>
    <w:p w14:paraId="6D7C61AB">
      <w:pPr>
        <w:pageBreakBefore w:val="0"/>
        <w:spacing w:line="360" w:lineRule="auto"/>
        <w:ind w:firstLine="420"/>
        <w:rPr>
          <w:rFonts w:ascii="宋体" w:hAnsi="宋体"/>
          <w:color w:val="auto"/>
          <w:szCs w:val="21"/>
          <w:highlight w:val="none"/>
        </w:rPr>
      </w:pPr>
    </w:p>
    <w:p w14:paraId="0C0BB84C">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注：1.</w:t>
      </w:r>
      <w:r>
        <w:rPr>
          <w:rFonts w:hint="eastAsia" w:ascii="宋体" w:hAnsi="宋体"/>
          <w:color w:val="auto"/>
          <w:szCs w:val="21"/>
          <w:highlight w:val="none"/>
        </w:rPr>
        <w:t>此表可以根据需要自行增减行数，且该表报价非本次磋商中的最后报价。</w:t>
      </w:r>
      <w:r>
        <w:rPr>
          <w:rFonts w:hint="eastAsia" w:ascii="宋体" w:hAnsi="宋体" w:cs="宋体"/>
          <w:szCs w:val="21"/>
          <w:highlight w:val="none"/>
        </w:rPr>
        <w:t>磋商报价（以人民币计价）</w:t>
      </w:r>
      <w:r>
        <w:rPr>
          <w:rFonts w:hint="eastAsia" w:ascii="宋体" w:hAnsi="宋体" w:cs="宋体"/>
          <w:bCs/>
          <w:szCs w:val="21"/>
          <w:highlight w:val="none"/>
        </w:rPr>
        <w:t>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ascii="宋体" w:hAnsi="宋体" w:cs="宋体"/>
          <w:szCs w:val="21"/>
          <w:highlight w:val="none"/>
        </w:rPr>
        <w:t>。</w:t>
      </w:r>
    </w:p>
    <w:p w14:paraId="7AE8719F">
      <w:pPr>
        <w:pageBreakBefore w:val="0"/>
        <w:spacing w:line="360" w:lineRule="auto"/>
        <w:ind w:firstLine="482"/>
        <w:rPr>
          <w:rFonts w:hint="default" w:ascii="宋体" w:hAnsi="宋体" w:eastAsia="宋体" w:cs="宋体"/>
          <w:b/>
          <w:szCs w:val="21"/>
          <w:highlight w:val="none"/>
          <w:lang w:val="en-US" w:eastAsia="zh-CN"/>
        </w:rPr>
      </w:pPr>
      <w:r>
        <w:rPr>
          <w:rFonts w:hint="eastAsia" w:ascii="宋体" w:hAnsi="宋体" w:cs="宋体"/>
          <w:b/>
          <w:szCs w:val="21"/>
          <w:highlight w:val="none"/>
        </w:rPr>
        <w:t>2.第二次报价将在磋商现场进行，响应文件提交时只需填写磋商报价表（首次）。</w:t>
      </w:r>
      <w:r>
        <w:rPr>
          <w:rFonts w:hint="eastAsia" w:ascii="宋体" w:hAnsi="宋体" w:cs="宋体"/>
          <w:b/>
          <w:szCs w:val="21"/>
          <w:highlight w:val="none"/>
          <w:lang w:val="en-US" w:eastAsia="zh-CN"/>
        </w:rPr>
        <w:t>报价明细表可在报价前准备好盖章空表。</w:t>
      </w:r>
      <w:r>
        <w:rPr>
          <w:rFonts w:hint="eastAsia" w:ascii="宋体" w:hAnsi="宋体" w:cs="宋体"/>
          <w:b/>
          <w:szCs w:val="21"/>
          <w:highlight w:val="none"/>
        </w:rPr>
        <w:t>在二次报价环节，代理机构在苏采云系统发送二次报价通知后，所有的响应供应商须在</w:t>
      </w:r>
      <w:r>
        <w:rPr>
          <w:rFonts w:hint="eastAsia" w:ascii="宋体" w:hAnsi="宋体" w:cs="宋体"/>
          <w:b/>
          <w:szCs w:val="21"/>
          <w:highlight w:val="none"/>
          <w:lang w:val="en-US" w:eastAsia="zh-CN"/>
        </w:rPr>
        <w:t>15</w:t>
      </w:r>
      <w:r>
        <w:rPr>
          <w:rFonts w:hint="eastAsia" w:ascii="宋体" w:hAnsi="宋体" w:cs="宋体"/>
          <w:b/>
          <w:szCs w:val="21"/>
          <w:highlight w:val="none"/>
        </w:rPr>
        <w:t>分钟内填写完成二次报价，并按苏采云系统要求提交二次报价表。</w:t>
      </w:r>
    </w:p>
    <w:p w14:paraId="45D8AE72">
      <w:pPr>
        <w:pageBreakBefore w:val="0"/>
        <w:spacing w:line="360" w:lineRule="auto"/>
        <w:ind w:firstLine="420"/>
        <w:rPr>
          <w:rFonts w:ascii="宋体" w:hAnsi="宋体" w:cs="宋体"/>
          <w:szCs w:val="21"/>
          <w:highlight w:val="none"/>
        </w:rPr>
      </w:pPr>
      <w:r>
        <w:rPr>
          <w:rFonts w:hint="eastAsia" w:ascii="宋体" w:hAnsi="宋体" w:cs="宋体"/>
          <w:szCs w:val="21"/>
          <w:highlight w:val="none"/>
          <w:lang w:bidi="zh-CN"/>
        </w:rPr>
        <w:br w:type="page" w:clear="all"/>
      </w:r>
    </w:p>
    <w:p w14:paraId="2B8536B9">
      <w:pPr>
        <w:pStyle w:val="39"/>
        <w:pageBreakBefore w:val="0"/>
        <w:spacing w:line="360" w:lineRule="auto"/>
        <w:jc w:val="center"/>
        <w:rPr>
          <w:rFonts w:hint="default"/>
          <w:b/>
          <w:bCs/>
          <w:highlight w:val="none"/>
          <w:lang w:val="en-US" w:eastAsia="zh-CN"/>
        </w:rPr>
        <w:sectPr>
          <w:pgSz w:w="11907" w:h="16840"/>
          <w:pgMar w:top="1134" w:right="1134" w:bottom="1134" w:left="1560" w:header="851" w:footer="851" w:gutter="0"/>
          <w:cols w:space="720" w:num="1"/>
          <w:docGrid w:linePitch="360" w:charSpace="0"/>
        </w:sectPr>
      </w:pPr>
      <w:bookmarkStart w:id="167" w:name="_Toc162859072"/>
      <w:bookmarkEnd w:id="167"/>
      <w:bookmarkStart w:id="168" w:name="_Toc162919810"/>
      <w:bookmarkEnd w:id="168"/>
    </w:p>
    <w:p w14:paraId="236C2F35">
      <w:pPr>
        <w:pageBreakBefore w:val="0"/>
        <w:spacing w:line="360" w:lineRule="auto"/>
        <w:rPr>
          <w:rFonts w:ascii="宋体" w:hAnsi="宋体" w:cs="宋体"/>
          <w:b/>
          <w:szCs w:val="21"/>
          <w:highlight w:val="none"/>
        </w:rPr>
      </w:pPr>
      <w:r>
        <w:rPr>
          <w:rFonts w:hint="eastAsia" w:ascii="宋体" w:hAnsi="宋体"/>
          <w:szCs w:val="21"/>
          <w:highlight w:val="none"/>
          <w:lang w:val="en-US" w:eastAsia="zh-CN"/>
        </w:rPr>
        <w:t>14.</w:t>
      </w:r>
      <w:r>
        <w:rPr>
          <w:rFonts w:hint="eastAsia" w:ascii="宋体" w:hAnsi="宋体"/>
          <w:szCs w:val="21"/>
          <w:highlight w:val="none"/>
        </w:rPr>
        <w:t>技术说明与服务方案</w:t>
      </w:r>
    </w:p>
    <w:p w14:paraId="3B4C9CC3">
      <w:pPr>
        <w:pageBreakBefore w:val="0"/>
        <w:spacing w:line="360" w:lineRule="auto"/>
        <w:rPr>
          <w:rFonts w:ascii="宋体" w:hAnsi="宋体"/>
          <w:szCs w:val="21"/>
          <w:highlight w:val="none"/>
        </w:rPr>
      </w:pPr>
      <w:r>
        <w:rPr>
          <w:rFonts w:hint="eastAsia" w:ascii="宋体" w:hAnsi="宋体"/>
          <w:szCs w:val="21"/>
          <w:highlight w:val="none"/>
          <w:lang w:val="en-US" w:eastAsia="zh-CN"/>
        </w:rPr>
        <w:t>15.</w:t>
      </w:r>
      <w:r>
        <w:rPr>
          <w:rFonts w:hint="eastAsia" w:ascii="宋体" w:hAnsi="宋体"/>
          <w:szCs w:val="21"/>
          <w:highlight w:val="none"/>
        </w:rPr>
        <w:t>要求采购人提供的配合（如有自拟并自行添加）</w:t>
      </w:r>
    </w:p>
    <w:p w14:paraId="1700335D">
      <w:pPr>
        <w:pageBreakBefore w:val="0"/>
        <w:spacing w:line="360" w:lineRule="auto"/>
        <w:rPr>
          <w:rFonts w:hint="eastAsia" w:ascii="宋体" w:hAnsi="宋体"/>
          <w:szCs w:val="21"/>
          <w:highlight w:val="none"/>
        </w:rPr>
      </w:pPr>
      <w:r>
        <w:rPr>
          <w:rFonts w:hint="eastAsia" w:ascii="宋体" w:hAnsi="宋体"/>
          <w:szCs w:val="21"/>
          <w:highlight w:val="none"/>
          <w:lang w:val="en-US" w:eastAsia="zh-CN"/>
        </w:rPr>
        <w:t>16.其他</w:t>
      </w:r>
      <w:r>
        <w:rPr>
          <w:rFonts w:hint="eastAsia" w:ascii="宋体" w:hAnsi="宋体"/>
          <w:szCs w:val="21"/>
          <w:highlight w:val="none"/>
        </w:rPr>
        <w:t>（供应商认为有必要提供的声明和文件，如有自拟并自行添加）</w:t>
      </w:r>
    </w:p>
    <w:p w14:paraId="49FBA89D">
      <w:pPr>
        <w:pStyle w:val="236"/>
        <w:pageBreakBefore w:val="0"/>
        <w:shd w:val="clear" w:color="auto" w:fill="FFFFFF"/>
        <w:spacing w:before="0" w:beforeAutospacing="0" w:after="0" w:afterAutospacing="0" w:line="360" w:lineRule="auto"/>
        <w:ind w:firstLine="482"/>
        <w:jc w:val="center"/>
        <w:rPr>
          <w:rFonts w:hint="eastAsia" w:ascii="宋体" w:hAnsi="宋体" w:cs="宋体"/>
          <w:b/>
          <w:sz w:val="21"/>
          <w:szCs w:val="21"/>
          <w:highlight w:val="none"/>
          <w:lang w:eastAsia="zh-CN"/>
        </w:rPr>
      </w:pPr>
    </w:p>
    <w:p w14:paraId="076220F8">
      <w:pPr>
        <w:pStyle w:val="236"/>
        <w:pageBreakBefore w:val="0"/>
        <w:shd w:val="clear" w:color="auto" w:fill="FFFFFF"/>
        <w:spacing w:before="0" w:beforeAutospacing="0" w:after="0" w:afterAutospacing="0" w:line="360" w:lineRule="auto"/>
        <w:ind w:firstLine="482"/>
        <w:jc w:val="center"/>
        <w:rPr>
          <w:rFonts w:ascii="宋体" w:hAnsi="宋体" w:cs="宋体"/>
          <w:sz w:val="21"/>
          <w:szCs w:val="21"/>
          <w:highlight w:val="none"/>
          <w:lang w:eastAsia="zh-CN"/>
        </w:rPr>
      </w:pPr>
      <w:r>
        <w:rPr>
          <w:rFonts w:hint="eastAsia" w:ascii="宋体" w:hAnsi="宋体" w:cs="宋体"/>
          <w:b/>
          <w:sz w:val="21"/>
          <w:szCs w:val="21"/>
          <w:highlight w:val="none"/>
          <w:lang w:eastAsia="zh-CN"/>
        </w:rPr>
        <w:t>中小企业划型标准规定</w:t>
      </w:r>
    </w:p>
    <w:p w14:paraId="3CEDD3B0">
      <w:pPr>
        <w:pageBreakBefore w:val="0"/>
        <w:spacing w:line="360" w:lineRule="auto"/>
        <w:ind w:firstLine="480"/>
        <w:rPr>
          <w:rFonts w:ascii="宋体" w:hAnsi="宋体" w:cs="宋体"/>
          <w:szCs w:val="21"/>
          <w:highlight w:val="none"/>
        </w:rPr>
      </w:pPr>
      <w:r>
        <w:rPr>
          <w:rFonts w:hint="eastAsia" w:ascii="宋体" w:hAnsi="宋体" w:cs="宋体"/>
          <w:szCs w:val="21"/>
          <w:highlight w:val="none"/>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w:t>
      </w:r>
      <w:r>
        <w:rPr>
          <w:rFonts w:hint="eastAsia" w:ascii="宋体" w:hAnsi="宋体" w:cs="宋体"/>
          <w:szCs w:val="21"/>
          <w:highlight w:val="none"/>
          <w:lang w:eastAsia="zh-CN"/>
        </w:rPr>
        <w:t>其他未列明行业</w:t>
      </w:r>
      <w:r>
        <w:rPr>
          <w:rFonts w:hint="eastAsia" w:ascii="宋体" w:hAnsi="宋体" w:cs="宋体"/>
          <w:szCs w:val="21"/>
          <w:highlight w:val="none"/>
        </w:rPr>
        <w:t>，其他未列明行业（包括科学研究和技术服务业，水利、环境和公共设施管理业，居民服务、修理和其他服务业，社会工作，文化、体育和娱乐业等）。</w:t>
      </w:r>
    </w:p>
    <w:p w14:paraId="05C4A139">
      <w:pPr>
        <w:pageBreakBefore w:val="0"/>
        <w:spacing w:line="360" w:lineRule="auto"/>
        <w:ind w:firstLine="480"/>
        <w:rPr>
          <w:rFonts w:ascii="宋体" w:hAnsi="宋体" w:cs="宋体"/>
          <w:szCs w:val="21"/>
          <w:highlight w:val="none"/>
        </w:rPr>
      </w:pPr>
      <w:r>
        <w:rPr>
          <w:rFonts w:hint="eastAsia" w:ascii="宋体" w:hAnsi="宋体" w:cs="宋体"/>
          <w:szCs w:val="21"/>
          <w:highlight w:val="none"/>
        </w:rPr>
        <w:t>各行业划型标准为：</w:t>
      </w:r>
    </w:p>
    <w:p w14:paraId="5084427F">
      <w:pPr>
        <w:pageBreakBefore w:val="0"/>
        <w:spacing w:line="360" w:lineRule="auto"/>
        <w:ind w:firstLine="480"/>
        <w:rPr>
          <w:rFonts w:ascii="宋体" w:hAnsi="宋体" w:cs="宋体"/>
          <w:szCs w:val="21"/>
          <w:highlight w:val="none"/>
        </w:rPr>
      </w:pPr>
      <w:r>
        <w:rPr>
          <w:rFonts w:hint="eastAsia" w:ascii="宋体" w:hAnsi="宋体" w:cs="宋体"/>
          <w:szCs w:val="21"/>
          <w:highlight w:val="none"/>
        </w:rPr>
        <w:t>（一）农、林、牧、渔业。营业收入20000万元以下的为中小微型企业。其中，营业收入500万元及以上的为中型企业，营业收入50万元及以上的为小型企业，营业收入50万元以下的为微型企业。</w:t>
      </w:r>
    </w:p>
    <w:p w14:paraId="5FD60976">
      <w:pPr>
        <w:pageBreakBefore w:val="0"/>
        <w:spacing w:line="360" w:lineRule="auto"/>
        <w:ind w:firstLine="480"/>
        <w:rPr>
          <w:rFonts w:ascii="宋体" w:hAnsi="宋体" w:cs="宋体"/>
          <w:szCs w:val="21"/>
          <w:highlight w:val="none"/>
        </w:rPr>
      </w:pPr>
      <w:r>
        <w:rPr>
          <w:rFonts w:hint="eastAsia" w:ascii="宋体" w:hAnsi="宋体" w:cs="宋体"/>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97ED6CB">
      <w:pPr>
        <w:pageBreakBefore w:val="0"/>
        <w:spacing w:line="360" w:lineRule="auto"/>
        <w:ind w:firstLine="480"/>
        <w:rPr>
          <w:rFonts w:ascii="宋体" w:hAnsi="宋体" w:cs="宋体"/>
          <w:szCs w:val="21"/>
          <w:highlight w:val="none"/>
        </w:rPr>
      </w:pPr>
      <w:r>
        <w:rPr>
          <w:rFonts w:hint="eastAsia" w:ascii="宋体" w:hAnsi="宋体" w:cs="宋体"/>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B697BDB">
      <w:pPr>
        <w:pageBreakBefore w:val="0"/>
        <w:spacing w:line="360" w:lineRule="auto"/>
        <w:ind w:firstLine="480"/>
        <w:rPr>
          <w:rFonts w:ascii="宋体" w:hAnsi="宋体" w:cs="宋体"/>
          <w:szCs w:val="21"/>
          <w:highlight w:val="none"/>
        </w:rPr>
      </w:pPr>
      <w:r>
        <w:rPr>
          <w:rFonts w:hint="eastAsia" w:ascii="宋体" w:hAnsi="宋体" w:cs="宋体"/>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E391830">
      <w:pPr>
        <w:pageBreakBefore w:val="0"/>
        <w:spacing w:line="360" w:lineRule="auto"/>
        <w:ind w:firstLine="480"/>
        <w:rPr>
          <w:rFonts w:ascii="宋体" w:hAnsi="宋体" w:cs="宋体"/>
          <w:szCs w:val="21"/>
          <w:highlight w:val="none"/>
        </w:rPr>
      </w:pPr>
      <w:r>
        <w:rPr>
          <w:rFonts w:hint="eastAsia" w:ascii="宋体" w:hAnsi="宋体" w:cs="宋体"/>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A7B0DCD">
      <w:pPr>
        <w:pageBreakBefore w:val="0"/>
        <w:spacing w:line="360" w:lineRule="auto"/>
        <w:ind w:firstLine="480"/>
        <w:rPr>
          <w:rFonts w:ascii="宋体" w:hAnsi="宋体" w:cs="宋体"/>
          <w:szCs w:val="21"/>
          <w:highlight w:val="none"/>
        </w:rPr>
      </w:pPr>
      <w:r>
        <w:rPr>
          <w:rFonts w:hint="eastAsia" w:ascii="宋体" w:hAnsi="宋体" w:cs="宋体"/>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82452F8">
      <w:pPr>
        <w:pageBreakBefore w:val="0"/>
        <w:spacing w:line="360" w:lineRule="auto"/>
        <w:ind w:firstLine="480"/>
        <w:rPr>
          <w:rFonts w:ascii="宋体" w:hAnsi="宋体" w:cs="宋体"/>
          <w:szCs w:val="21"/>
          <w:highlight w:val="none"/>
        </w:rPr>
      </w:pPr>
      <w:r>
        <w:rPr>
          <w:rFonts w:hint="eastAsia" w:ascii="宋体" w:hAnsi="宋体" w:cs="宋体"/>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1456242">
      <w:pPr>
        <w:pageBreakBefore w:val="0"/>
        <w:spacing w:line="360" w:lineRule="auto"/>
        <w:ind w:firstLine="480"/>
        <w:rPr>
          <w:rFonts w:ascii="宋体" w:hAnsi="宋体" w:cs="宋体"/>
          <w:szCs w:val="21"/>
          <w:highlight w:val="none"/>
        </w:rPr>
      </w:pPr>
      <w:r>
        <w:rPr>
          <w:rFonts w:hint="eastAsia" w:ascii="宋体" w:hAnsi="宋体" w:cs="宋体"/>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168E127">
      <w:pPr>
        <w:pageBreakBefore w:val="0"/>
        <w:spacing w:line="360" w:lineRule="auto"/>
        <w:ind w:firstLine="480"/>
        <w:rPr>
          <w:rFonts w:ascii="宋体" w:hAnsi="宋体" w:cs="宋体"/>
          <w:szCs w:val="21"/>
          <w:highlight w:val="none"/>
        </w:rPr>
      </w:pPr>
      <w:r>
        <w:rPr>
          <w:rFonts w:hint="eastAsia" w:ascii="宋体" w:hAnsi="宋体" w:cs="宋体"/>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18DF4B6">
      <w:pPr>
        <w:pageBreakBefore w:val="0"/>
        <w:spacing w:line="360" w:lineRule="auto"/>
        <w:ind w:firstLine="480"/>
        <w:rPr>
          <w:rFonts w:ascii="宋体" w:hAnsi="宋体" w:cs="宋体"/>
          <w:szCs w:val="21"/>
          <w:highlight w:val="none"/>
        </w:rPr>
      </w:pPr>
      <w:r>
        <w:rPr>
          <w:rFonts w:hint="eastAsia" w:ascii="宋体" w:hAnsi="宋体" w:cs="宋体"/>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F1CF0EB">
      <w:pPr>
        <w:pageBreakBefore w:val="0"/>
        <w:spacing w:line="360" w:lineRule="auto"/>
        <w:ind w:firstLine="480"/>
        <w:rPr>
          <w:rFonts w:ascii="宋体" w:hAnsi="宋体" w:cs="宋体"/>
          <w:szCs w:val="21"/>
          <w:highlight w:val="none"/>
        </w:rPr>
      </w:pPr>
      <w:r>
        <w:rPr>
          <w:rFonts w:hint="eastAsia" w:ascii="宋体" w:hAnsi="宋体" w:cs="宋体"/>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8799F5C">
      <w:pPr>
        <w:pageBreakBefore w:val="0"/>
        <w:spacing w:line="360" w:lineRule="auto"/>
        <w:ind w:firstLine="480"/>
        <w:rPr>
          <w:rFonts w:ascii="宋体" w:hAnsi="宋体" w:cs="宋体"/>
          <w:szCs w:val="21"/>
          <w:highlight w:val="none"/>
        </w:rPr>
      </w:pPr>
      <w:r>
        <w:rPr>
          <w:rFonts w:hint="eastAsia" w:ascii="宋体" w:hAnsi="宋体" w:cs="宋体"/>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8D2F7ED">
      <w:pPr>
        <w:pageBreakBefore w:val="0"/>
        <w:spacing w:line="360" w:lineRule="auto"/>
        <w:ind w:firstLine="480"/>
        <w:rPr>
          <w:rFonts w:ascii="宋体" w:hAnsi="宋体" w:cs="宋体"/>
          <w:szCs w:val="21"/>
          <w:highlight w:val="none"/>
        </w:rPr>
      </w:pPr>
      <w:r>
        <w:rPr>
          <w:rFonts w:hint="eastAsia" w:ascii="宋体" w:hAnsi="宋体" w:cs="宋体"/>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5E15216">
      <w:pPr>
        <w:pageBreakBefore w:val="0"/>
        <w:spacing w:line="360" w:lineRule="auto"/>
        <w:ind w:firstLine="480"/>
        <w:rPr>
          <w:rFonts w:ascii="宋体" w:hAnsi="宋体" w:cs="宋体"/>
          <w:szCs w:val="21"/>
          <w:highlight w:val="none"/>
        </w:rPr>
      </w:pPr>
      <w:r>
        <w:rPr>
          <w:rFonts w:hint="eastAsia" w:ascii="宋体" w:hAnsi="宋体" w:cs="宋体"/>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A13C715">
      <w:pPr>
        <w:pageBreakBefore w:val="0"/>
        <w:spacing w:line="360" w:lineRule="auto"/>
        <w:ind w:firstLine="480"/>
        <w:rPr>
          <w:rFonts w:ascii="宋体" w:hAnsi="宋体" w:cs="宋体"/>
          <w:szCs w:val="21"/>
          <w:highlight w:val="none"/>
        </w:rPr>
      </w:pPr>
      <w:r>
        <w:rPr>
          <w:rFonts w:hint="eastAsia" w:ascii="宋体" w:hAnsi="宋体" w:cs="宋体"/>
          <w:szCs w:val="21"/>
          <w:highlight w:val="none"/>
        </w:rPr>
        <w:t>（十五）</w:t>
      </w:r>
      <w:r>
        <w:rPr>
          <w:rFonts w:hint="eastAsia" w:ascii="宋体" w:hAnsi="宋体" w:cs="宋体"/>
          <w:szCs w:val="21"/>
          <w:highlight w:val="none"/>
          <w:lang w:eastAsia="zh-CN"/>
        </w:rPr>
        <w:t>其他未列明行业</w:t>
      </w:r>
      <w:r>
        <w:rPr>
          <w:rFonts w:hint="eastAsia" w:ascii="宋体" w:hAnsi="宋体" w:cs="宋体"/>
          <w:szCs w:val="21"/>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121B16F">
      <w:pPr>
        <w:pageBreakBefore w:val="0"/>
        <w:spacing w:line="360" w:lineRule="auto"/>
        <w:ind w:firstLine="480"/>
        <w:rPr>
          <w:rFonts w:ascii="宋体" w:hAnsi="宋体"/>
          <w:szCs w:val="21"/>
          <w:highlight w:val="none"/>
        </w:rPr>
      </w:pPr>
      <w:r>
        <w:rPr>
          <w:rFonts w:hint="eastAsia" w:ascii="宋体" w:hAnsi="宋体" w:cs="宋体"/>
          <w:szCs w:val="21"/>
          <w:highlight w:val="none"/>
        </w:rPr>
        <w:t>（十六）其他未列明行业。从业人员300人以下的为中小微型企业。其中，从业人员100人及以上的为中型企业；从业人员10人及以上的为小型企业；从业人员10人以下的为微型企业。</w:t>
      </w:r>
    </w:p>
    <w:p w14:paraId="34CEAB0A">
      <w:pPr>
        <w:pageBreakBefore w:val="0"/>
        <w:spacing w:line="360" w:lineRule="auto"/>
        <w:rPr>
          <w:highlight w:val="none"/>
        </w:rPr>
      </w:pPr>
    </w:p>
    <w:p w14:paraId="258C3800">
      <w:pPr>
        <w:pageBreakBefore w:val="0"/>
        <w:spacing w:line="360" w:lineRule="auto"/>
        <w:rPr>
          <w:highlight w:val="none"/>
        </w:rPr>
      </w:pPr>
    </w:p>
    <w:p w14:paraId="626068B5">
      <w:pPr>
        <w:pageBreakBefore w:val="0"/>
        <w:spacing w:line="360" w:lineRule="auto"/>
        <w:rPr>
          <w:highlight w:val="none"/>
        </w:rPr>
      </w:pPr>
    </w:p>
    <w:p w14:paraId="087B5968">
      <w:pPr>
        <w:pStyle w:val="211"/>
        <w:pageBreakBefore w:val="0"/>
        <w:spacing w:line="360" w:lineRule="auto"/>
        <w:rPr>
          <w:rFonts w:ascii="宋体" w:hAnsi="宋体"/>
          <w:bCs/>
          <w:sz w:val="21"/>
          <w:szCs w:val="21"/>
          <w:highlight w:val="none"/>
        </w:rPr>
      </w:pPr>
    </w:p>
    <w:p w14:paraId="14FBCC41">
      <w:pPr>
        <w:keepNext/>
        <w:keepLines/>
        <w:pageBreakBefore w:val="0"/>
        <w:spacing w:before="260" w:after="260" w:line="360" w:lineRule="auto"/>
        <w:jc w:val="center"/>
        <w:outlineLvl w:val="1"/>
        <w:rPr>
          <w:rFonts w:ascii="宋体" w:hAnsi="宋体"/>
          <w:szCs w:val="21"/>
          <w:highlight w:val="none"/>
        </w:rPr>
      </w:pPr>
    </w:p>
    <w:p w14:paraId="536078D6">
      <w:pPr>
        <w:pageBreakBefore w:val="0"/>
        <w:spacing w:line="360" w:lineRule="auto"/>
        <w:rPr>
          <w:highlight w:val="none"/>
        </w:rPr>
      </w:pPr>
    </w:p>
    <w:p w14:paraId="100D0146">
      <w:pPr>
        <w:pageBreakBefore w:val="0"/>
        <w:spacing w:line="360" w:lineRule="auto"/>
        <w:rPr>
          <w:highlight w:val="none"/>
        </w:rPr>
      </w:pPr>
    </w:p>
    <w:p w14:paraId="2B007C76">
      <w:pPr>
        <w:pageBreakBefore w:val="0"/>
        <w:spacing w:line="360" w:lineRule="auto"/>
        <w:rPr>
          <w:highlight w:val="none"/>
        </w:rPr>
      </w:pPr>
    </w:p>
    <w:p w14:paraId="43AB7DB4">
      <w:pPr>
        <w:pageBreakBefore w:val="0"/>
        <w:spacing w:line="360" w:lineRule="auto"/>
        <w:rPr>
          <w:highlight w:val="none"/>
        </w:rPr>
      </w:pPr>
    </w:p>
    <w:p w14:paraId="0C616076">
      <w:pPr>
        <w:pageBreakBefore w:val="0"/>
        <w:spacing w:line="360" w:lineRule="auto"/>
        <w:rPr>
          <w:highlight w:val="none"/>
        </w:rPr>
      </w:pPr>
    </w:p>
    <w:sectPr>
      <w:headerReference r:id="rId10" w:type="default"/>
      <w:footerReference r:id="rId11" w:type="default"/>
      <w:pgSz w:w="11907" w:h="16840"/>
      <w:pgMar w:top="1134" w:right="1134" w:bottom="1134" w:left="1418"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auto"/>
    <w:pitch w:val="default"/>
    <w:sig w:usb0="00000000" w:usb1="00000000" w:usb2="00000000" w:usb3="00000000" w:csb0="00040000" w:csb1="00000000"/>
    <w:embedRegular r:id="rId1" w:fontKey="{4FCE9CBF-E2C5-43DB-BD6A-2318CC784839}"/>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Cambria">
    <w:panose1 w:val="02040503050406030204"/>
    <w:charset w:val="00"/>
    <w:family w:val="auto"/>
    <w:pitch w:val="default"/>
    <w:sig w:usb0="E00006FF" w:usb1="420024FF" w:usb2="02000000" w:usb3="00000000" w:csb0="2000019F" w:csb1="00000000"/>
  </w:font>
  <w:font w:name="新宋体">
    <w:panose1 w:val="02010609030101010101"/>
    <w:charset w:val="86"/>
    <w:family w:val="auto"/>
    <w:pitch w:val="default"/>
    <w:sig w:usb0="00000203" w:usb1="288F0000" w:usb2="00000006" w:usb3="00000000" w:csb0="00040001" w:csb1="00000000"/>
    <w:embedRegular r:id="rId2" w:fontKey="{C456B8D6-07BD-40B8-AB59-438CDA1CCA6B}"/>
  </w:font>
  <w:font w:name="Microsoft New Tai Lue">
    <w:panose1 w:val="020B0502040204020203"/>
    <w:charset w:val="00"/>
    <w:family w:val="auto"/>
    <w:pitch w:val="default"/>
    <w:sig w:usb0="00000003" w:usb1="00000000" w:usb2="80000000" w:usb3="00000000" w:csb0="00000001" w:csb1="00000000"/>
    <w:embedRegular r:id="rId3" w:fontKey="{B70329D4-2881-40DA-9A44-7BD993DB467C}"/>
  </w:font>
  <w:font w:name="SimSun-ExtB">
    <w:panose1 w:val="02010609060101010101"/>
    <w:charset w:val="86"/>
    <w:family w:val="auto"/>
    <w:pitch w:val="default"/>
    <w:sig w:usb0="00000001" w:usb1="02000000" w:usb2="00000000" w:usb3="00000000" w:csb0="00040001" w:csb1="00000000"/>
  </w:font>
  <w:font w:name="Arial">
    <w:panose1 w:val="020B0604020202020204"/>
    <w:charset w:val="00"/>
    <w:family w:val="auto"/>
    <w:pitch w:val="default"/>
    <w:sig w:usb0="E0002EFF" w:usb1="C000785B" w:usb2="00000009" w:usb3="00000000" w:csb0="400001FF" w:csb1="FFFF0000"/>
    <w:embedRegular r:id="rId4" w:fontKey="{C173C2E9-2B1F-490D-B2BB-F8F6EED99995}"/>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7C4AF">
    <w:pPr>
      <w:pStyle w:val="27"/>
      <w:jc w:val="center"/>
      <w:rPr>
        <w:rStyle w:val="4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6B584442">
                          <w:pPr>
                            <w:pStyle w:val="2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bfyT5TsCAABxBAAADgAAAAAAAAABACAAAAAfAQAAZHJzL2Uyb0Rv&#10;Yy54bWxQSwUGAAAAAAYABgBZAQAAzAUAAAAA&#10;">
              <v:fill on="f" focussize="0,0"/>
              <v:stroke on="f" weight="0.5pt"/>
              <v:imagedata o:title=""/>
              <o:lock v:ext="edit" aspectratio="f"/>
              <v:textbox inset="0mm,0mm,0mm,0mm" style="mso-fit-shape-to-text:t;">
                <w:txbxContent>
                  <w:p w14:paraId="6B584442">
                    <w:pPr>
                      <w:pStyle w:val="2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v:textbox>
            </v:shape>
          </w:pict>
        </mc:Fallback>
      </mc:AlternateContent>
    </w:r>
  </w:p>
  <w:p w14:paraId="49100331">
    <w:pPr>
      <w:pStyle w:val="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597E19">
    <w:pPr>
      <w:pStyle w:val="27"/>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95</w:t>
    </w:r>
    <w:r>
      <w:rPr>
        <w:szCs w:val="21"/>
      </w:rPr>
      <w:fldChar w:fldCharType="end"/>
    </w:r>
    <w:r>
      <w:rPr>
        <w:rFonts w:hint="eastAsia"/>
        <w:szCs w:val="21"/>
      </w:rPr>
      <w:t xml:space="preserve"> 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35128">
    <w:pPr>
      <w:pStyle w:val="27"/>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6DDABB60">
                          <w:pPr>
                            <w:pStyle w:val="27"/>
                          </w:pPr>
                          <w:r>
                            <w:t xml:space="preserve">第 </w:t>
                          </w:r>
                          <w:r>
                            <w:fldChar w:fldCharType="begin"/>
                          </w:r>
                          <w:r>
                            <w:instrText xml:space="preserve"> PAGE  \* MERGEFORMAT </w:instrText>
                          </w:r>
                          <w:r>
                            <w:fldChar w:fldCharType="separate"/>
                          </w:r>
                          <w:r>
                            <w:t>28</w:t>
                          </w:r>
                          <w:r>
                            <w:fldChar w:fldCharType="end"/>
                          </w:r>
                          <w:r>
                            <w:t xml:space="preserve"> 页 共 </w:t>
                          </w:r>
                          <w:r>
                            <w:fldChar w:fldCharType="begin"/>
                          </w:r>
                          <w:r>
                            <w:instrText xml:space="preserve"> NUMPAGES  \* MERGEFORMAT </w:instrText>
                          </w:r>
                          <w:r>
                            <w:fldChar w:fldCharType="separate"/>
                          </w:r>
                          <w:r>
                            <w:t>38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Ik5yjo8AgAAcQQAAA4AAAAAAAAAAQAgAAAAHwEAAGRycy9lMm9E&#10;b2MueG1sUEsFBgAAAAAGAAYAWQEAAM0FAAAAAA==&#10;">
              <v:fill on="f" focussize="0,0"/>
              <v:stroke on="f" weight="0.5pt"/>
              <v:imagedata o:title=""/>
              <o:lock v:ext="edit" aspectratio="f"/>
              <v:textbox inset="0mm,0mm,0mm,0mm" style="mso-fit-shape-to-text:t;">
                <w:txbxContent>
                  <w:p w14:paraId="6DDABB60">
                    <w:pPr>
                      <w:pStyle w:val="27"/>
                    </w:pPr>
                    <w:r>
                      <w:t xml:space="preserve">第 </w:t>
                    </w:r>
                    <w:r>
                      <w:fldChar w:fldCharType="begin"/>
                    </w:r>
                    <w:r>
                      <w:instrText xml:space="preserve"> PAGE  \* MERGEFORMAT </w:instrText>
                    </w:r>
                    <w:r>
                      <w:fldChar w:fldCharType="separate"/>
                    </w:r>
                    <w:r>
                      <w:t>28</w:t>
                    </w:r>
                    <w:r>
                      <w:fldChar w:fldCharType="end"/>
                    </w:r>
                    <w:r>
                      <w:t xml:space="preserve"> 页 共 </w:t>
                    </w:r>
                    <w:r>
                      <w:fldChar w:fldCharType="begin"/>
                    </w:r>
                    <w:r>
                      <w:instrText xml:space="preserve"> NUMPAGES  \* MERGEFORMAT </w:instrText>
                    </w:r>
                    <w:r>
                      <w:fldChar w:fldCharType="separate"/>
                    </w:r>
                    <w:r>
                      <w:t>38</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2E7C6">
    <w:pPr>
      <w:pStyle w:val="218"/>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0FFABAC">
                          <w:pPr>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p>
                      </w:txbxContent>
                    </wps:txbx>
                    <wps:bodyPr wrap="none" lIns="0" tIns="0" rIns="0" bIns="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uiKz0NMBAACnAwAADgAAAAAAAAABACAAAAAeAQAA&#10;ZHJzL2Uyb0RvYy54bWxQSwUGAAAAAAYABgBZAQAAYwUAAAAA&#10;">
              <v:fill on="f" focussize="0,0"/>
              <v:stroke on="f"/>
              <v:imagedata o:title=""/>
              <o:lock v:ext="edit" aspectratio="f"/>
              <v:textbox inset="0mm,0mm,0mm,0mm" style="mso-fit-shape-to-text:t;">
                <w:txbxContent>
                  <w:p w14:paraId="50FFABAC">
                    <w:pPr>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40775">
    <w:pPr>
      <w:pStyle w:val="27"/>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F38D85">
                          <w:pPr>
                            <w:pStyle w:val="27"/>
                          </w:pPr>
                          <w:r>
                            <w:t xml:space="preserve">第 </w:t>
                          </w:r>
                          <w:r>
                            <w:fldChar w:fldCharType="begin"/>
                          </w:r>
                          <w:r>
                            <w:instrText xml:space="preserve"> PAGE  \* MERGEFORMAT </w:instrText>
                          </w:r>
                          <w:r>
                            <w:fldChar w:fldCharType="separate"/>
                          </w:r>
                          <w:r>
                            <w:t>23</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LtR89AgAAbwQAAA4AAABkcnMvZTJvRG9jLnhtbK1UwY7TMBC9I/EP&#10;lu806S6s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lLSgzT2PDzt6/n7z/P&#10;P76Q6yhPa32BUVuLcaF7DR0OzXjv4+WufQcVvmOHAEmDrnY6aoHsCEaj1KeL1KILhEeI2dVslqOL&#10;o2/8wGwZK8bn1vnwRoAm0Sipw14meHbc+NCHjiExm4G1VCr1UxnSlvTm+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fy7UfPQIAAG8EAAAOAAAAAAAAAAEAIAAAAB8BAABkcnMvZTJv&#10;RG9jLnhtbFBLBQYAAAAABgAGAFkBAADOBQAAAAA=&#10;">
              <v:fill on="f" focussize="0,0"/>
              <v:stroke on="f" weight="0.5pt"/>
              <v:imagedata o:title=""/>
              <o:lock v:ext="edit" aspectratio="f"/>
              <v:textbox inset="0mm,0mm,0mm,0mm" style="mso-fit-shape-to-text:t;">
                <w:txbxContent>
                  <w:p w14:paraId="7BF38D85">
                    <w:pPr>
                      <w:pStyle w:val="27"/>
                    </w:pPr>
                    <w:r>
                      <w:t xml:space="preserve">第 </w:t>
                    </w:r>
                    <w:r>
                      <w:fldChar w:fldCharType="begin"/>
                    </w:r>
                    <w:r>
                      <w:instrText xml:space="preserve"> PAGE  \* MERGEFORMAT </w:instrText>
                    </w:r>
                    <w:r>
                      <w:fldChar w:fldCharType="separate"/>
                    </w:r>
                    <w:r>
                      <w:t>23</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97467">
    <w:pPr>
      <w:pStyle w:val="27"/>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664335" cy="218440"/>
              <wp:effectExtent l="0" t="0" r="0" b="0"/>
              <wp:wrapNone/>
              <wp:docPr id="5" name="文本框 4"/>
              <wp:cNvGraphicFramePr/>
              <a:graphic xmlns:a="http://schemas.openxmlformats.org/drawingml/2006/main">
                <a:graphicData uri="http://schemas.microsoft.com/office/word/2010/wordprocessingShape">
                  <wps:wsp>
                    <wps:cNvSpPr txBox="1"/>
                    <wps:spPr bwMode="auto">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396DF0">
                          <w:pPr>
                            <w:pStyle w:val="17"/>
                            <w:ind w:firstLine="2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4" o:spid="_x0000_s1026" o:spt="202" type="#_x0000_t202" style="position:absolute;left:0pt;margin-top:0pt;height:17.2pt;width:131.05pt;mso-position-horizontal:center;mso-position-horizontal-relative:margin;z-index:251662336;mso-width-relative:page;mso-height-relative:page;" filled="f" stroked="f" coordsize="21600,21600" o:gfxdata="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B+yEz7UAAAABAEAAA8AAAAAAAAAAQAgAAAAIgAAAGRycy9kb3du&#10;cmV2LnhtbFBLAQIUABQAAAAIAIdO4kBTNWLJPAIAAGQEAAAOAAAAAAAAAAEAIAAAACMBAABkcnMv&#10;ZTJvRG9jLnhtbFBLBQYAAAAABgAGAFkBAADRBQAAAAA=&#10;">
              <v:fill on="f" focussize="0,0"/>
              <v:stroke on="f" weight="0.5pt"/>
              <v:imagedata o:title=""/>
              <o:lock v:ext="edit" aspectratio="f"/>
              <v:textbox inset="0mm,0mm,0mm,0mm">
                <w:txbxContent>
                  <w:p w14:paraId="2F396DF0">
                    <w:pPr>
                      <w:pStyle w:val="17"/>
                      <w:ind w:firstLine="2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84ED3">
    <w:pPr>
      <w:pStyle w:val="2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408179D7">
                          <w:pPr>
                            <w:pStyle w:val="27"/>
                          </w:pPr>
                          <w:r>
                            <w:t xml:space="preserve">第 </w:t>
                          </w:r>
                          <w:r>
                            <w:fldChar w:fldCharType="begin"/>
                          </w:r>
                          <w:r>
                            <w:instrText xml:space="preserve"> PAGE  \* MERGEFORMAT </w:instrText>
                          </w:r>
                          <w:r>
                            <w:fldChar w:fldCharType="separate"/>
                          </w:r>
                          <w:r>
                            <w:t>52</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hzBJfDsCAABxBAAADgAAAAAAAAABACAAAAAfAQAAZHJzL2Uyb0Rv&#10;Yy54bWxQSwUGAAAAAAYABgBZAQAAzAUAAAAA&#10;">
              <v:fill on="f" focussize="0,0"/>
              <v:stroke on="f" weight="0.5pt"/>
              <v:imagedata o:title=""/>
              <o:lock v:ext="edit" aspectratio="f"/>
              <v:textbox inset="0mm,0mm,0mm,0mm" style="mso-fit-shape-to-text:t;">
                <w:txbxContent>
                  <w:p w14:paraId="408179D7">
                    <w:pPr>
                      <w:pStyle w:val="27"/>
                    </w:pPr>
                    <w:r>
                      <w:t xml:space="preserve">第 </w:t>
                    </w:r>
                    <w:r>
                      <w:fldChar w:fldCharType="begin"/>
                    </w:r>
                    <w:r>
                      <w:instrText xml:space="preserve"> PAGE  \* MERGEFORMAT </w:instrText>
                    </w:r>
                    <w:r>
                      <w:fldChar w:fldCharType="separate"/>
                    </w:r>
                    <w:r>
                      <w:t>52</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18A64">
    <w:pPr>
      <w:pStyle w:val="2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AC4A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lvlText w:val="（%1）"/>
      <w:lvlJc w:val="left"/>
      <w:pPr>
        <w:ind w:left="1560" w:hanging="7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
    <w:nsid w:val="BF205925"/>
    <w:multiLevelType w:val="multilevel"/>
    <w:tmpl w:val="BF205925"/>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347C2F"/>
    <w:rsid w:val="02B04EBD"/>
    <w:rsid w:val="031F2043"/>
    <w:rsid w:val="0337493F"/>
    <w:rsid w:val="03AA30DF"/>
    <w:rsid w:val="03F62A3E"/>
    <w:rsid w:val="04385C03"/>
    <w:rsid w:val="04520BF5"/>
    <w:rsid w:val="058A77F4"/>
    <w:rsid w:val="059509E1"/>
    <w:rsid w:val="07550729"/>
    <w:rsid w:val="07623FFD"/>
    <w:rsid w:val="07B9288D"/>
    <w:rsid w:val="08633FCF"/>
    <w:rsid w:val="08EE19B4"/>
    <w:rsid w:val="08F45BD8"/>
    <w:rsid w:val="09285011"/>
    <w:rsid w:val="09D24711"/>
    <w:rsid w:val="0B417DFC"/>
    <w:rsid w:val="0B613662"/>
    <w:rsid w:val="0D1F778C"/>
    <w:rsid w:val="0E3F5407"/>
    <w:rsid w:val="0F256C33"/>
    <w:rsid w:val="108236BD"/>
    <w:rsid w:val="10A72598"/>
    <w:rsid w:val="11C81328"/>
    <w:rsid w:val="12146CDD"/>
    <w:rsid w:val="13265D34"/>
    <w:rsid w:val="13975441"/>
    <w:rsid w:val="145F5E58"/>
    <w:rsid w:val="15D05455"/>
    <w:rsid w:val="18B50746"/>
    <w:rsid w:val="18BE2A77"/>
    <w:rsid w:val="1A001D12"/>
    <w:rsid w:val="1C4E77C9"/>
    <w:rsid w:val="1C78070F"/>
    <w:rsid w:val="1C784846"/>
    <w:rsid w:val="1CB34C26"/>
    <w:rsid w:val="1CBE5E33"/>
    <w:rsid w:val="1DE55F0B"/>
    <w:rsid w:val="1DE85D08"/>
    <w:rsid w:val="1E297E7C"/>
    <w:rsid w:val="20A774A8"/>
    <w:rsid w:val="20BD5E86"/>
    <w:rsid w:val="21026DD4"/>
    <w:rsid w:val="21BE719F"/>
    <w:rsid w:val="236E06DF"/>
    <w:rsid w:val="23E24807"/>
    <w:rsid w:val="263051D5"/>
    <w:rsid w:val="26710189"/>
    <w:rsid w:val="29CD5D0E"/>
    <w:rsid w:val="2AD52F5A"/>
    <w:rsid w:val="2C2F6164"/>
    <w:rsid w:val="2CBC1C22"/>
    <w:rsid w:val="2E2A649B"/>
    <w:rsid w:val="2F323A84"/>
    <w:rsid w:val="30870369"/>
    <w:rsid w:val="31112DED"/>
    <w:rsid w:val="318B1C40"/>
    <w:rsid w:val="32377BCE"/>
    <w:rsid w:val="33172989"/>
    <w:rsid w:val="338E62A6"/>
    <w:rsid w:val="344A6670"/>
    <w:rsid w:val="34727975"/>
    <w:rsid w:val="36994A69"/>
    <w:rsid w:val="37D03331"/>
    <w:rsid w:val="384B0C09"/>
    <w:rsid w:val="38617CBA"/>
    <w:rsid w:val="38A35F7C"/>
    <w:rsid w:val="38AE7620"/>
    <w:rsid w:val="38F27BF5"/>
    <w:rsid w:val="3A0067B6"/>
    <w:rsid w:val="3AD87C1C"/>
    <w:rsid w:val="3AE54B12"/>
    <w:rsid w:val="3B20468F"/>
    <w:rsid w:val="3C637CF6"/>
    <w:rsid w:val="41446E23"/>
    <w:rsid w:val="424D3EFC"/>
    <w:rsid w:val="42733236"/>
    <w:rsid w:val="44046CFA"/>
    <w:rsid w:val="465413AF"/>
    <w:rsid w:val="47325B5B"/>
    <w:rsid w:val="495E7463"/>
    <w:rsid w:val="499E2F3E"/>
    <w:rsid w:val="49E57847"/>
    <w:rsid w:val="4BE96317"/>
    <w:rsid w:val="4C6B12AA"/>
    <w:rsid w:val="4CFA0BD8"/>
    <w:rsid w:val="4DE3188B"/>
    <w:rsid w:val="4EA41BAE"/>
    <w:rsid w:val="50502E09"/>
    <w:rsid w:val="50D6330E"/>
    <w:rsid w:val="52EB0BC7"/>
    <w:rsid w:val="55B234C5"/>
    <w:rsid w:val="56876E58"/>
    <w:rsid w:val="56CE54DD"/>
    <w:rsid w:val="578C4726"/>
    <w:rsid w:val="58115027"/>
    <w:rsid w:val="59277B42"/>
    <w:rsid w:val="599C0419"/>
    <w:rsid w:val="5B781D67"/>
    <w:rsid w:val="5EDF5A84"/>
    <w:rsid w:val="5FA0054E"/>
    <w:rsid w:val="611F3D02"/>
    <w:rsid w:val="615108A7"/>
    <w:rsid w:val="618C1736"/>
    <w:rsid w:val="620D6C83"/>
    <w:rsid w:val="626F7B0B"/>
    <w:rsid w:val="62F65718"/>
    <w:rsid w:val="639B65AE"/>
    <w:rsid w:val="6424525A"/>
    <w:rsid w:val="646F0987"/>
    <w:rsid w:val="64B41760"/>
    <w:rsid w:val="65F26341"/>
    <w:rsid w:val="66553A81"/>
    <w:rsid w:val="68B97F60"/>
    <w:rsid w:val="69C648D7"/>
    <w:rsid w:val="69DD6BDB"/>
    <w:rsid w:val="6A713E63"/>
    <w:rsid w:val="6A9265BE"/>
    <w:rsid w:val="6D5B4F1A"/>
    <w:rsid w:val="6E445903"/>
    <w:rsid w:val="6E5A6ED5"/>
    <w:rsid w:val="6E9D129B"/>
    <w:rsid w:val="6F0F5F11"/>
    <w:rsid w:val="6F343BCA"/>
    <w:rsid w:val="6F487EA1"/>
    <w:rsid w:val="6F743FC6"/>
    <w:rsid w:val="71B40FF2"/>
    <w:rsid w:val="71C86023"/>
    <w:rsid w:val="71E847F7"/>
    <w:rsid w:val="7274672D"/>
    <w:rsid w:val="734B1B9C"/>
    <w:rsid w:val="73903399"/>
    <w:rsid w:val="74703295"/>
    <w:rsid w:val="766537ED"/>
    <w:rsid w:val="793F7E49"/>
    <w:rsid w:val="7A9E5E01"/>
    <w:rsid w:val="7AB96DBB"/>
    <w:rsid w:val="7AE27DDA"/>
    <w:rsid w:val="7B54249C"/>
    <w:rsid w:val="7B9559F0"/>
    <w:rsid w:val="7BF818B0"/>
    <w:rsid w:val="7C8B1BF7"/>
    <w:rsid w:val="7CB30281"/>
    <w:rsid w:val="7E0C070F"/>
    <w:rsid w:val="7E6F077A"/>
    <w:rsid w:val="7EEE5D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iPriority="0" w:semiHidden="0"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宋体" w:cs="Times New Roman"/>
      <w:sz w:val="21"/>
      <w:szCs w:val="24"/>
      <w:lang w:val="en-US" w:eastAsia="zh-CN" w:bidi="ar-SA"/>
    </w:rPr>
  </w:style>
  <w:style w:type="paragraph" w:styleId="3">
    <w:name w:val="heading 1"/>
    <w:basedOn w:val="1"/>
    <w:next w:val="1"/>
    <w:qFormat/>
    <w:uiPriority w:val="0"/>
    <w:pPr>
      <w:keepNext/>
      <w:outlineLvl w:val="0"/>
    </w:pPr>
    <w:rPr>
      <w:rFonts w:ascii="楷体_GB2312" w:hAnsi="Times New Roman" w:eastAsia="楷体_GB2312"/>
      <w:sz w:val="28"/>
      <w:szCs w:val="20"/>
    </w:rPr>
  </w:style>
  <w:style w:type="paragraph" w:styleId="4">
    <w:name w:val="heading 2"/>
    <w:basedOn w:val="1"/>
    <w:next w:val="5"/>
    <w:link w:val="212"/>
    <w:qFormat/>
    <w:uiPriority w:val="0"/>
    <w:pPr>
      <w:keepNext/>
      <w:keepLines/>
      <w:spacing w:before="260" w:after="260" w:line="416" w:lineRule="auto"/>
      <w:jc w:val="center"/>
      <w:outlineLvl w:val="1"/>
    </w:pPr>
    <w:rPr>
      <w:rFonts w:ascii="Arial" w:hAnsi="Arial" w:eastAsia="幼圆"/>
      <w:b/>
      <w:sz w:val="44"/>
      <w:szCs w:val="20"/>
    </w:rPr>
  </w:style>
  <w:style w:type="paragraph" w:styleId="6">
    <w:name w:val="heading 3"/>
    <w:basedOn w:val="1"/>
    <w:next w:val="1"/>
    <w:link w:val="53"/>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54"/>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55"/>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6"/>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7"/>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8"/>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9"/>
    <w:unhideWhenUsed/>
    <w:qFormat/>
    <w:uiPriority w:val="9"/>
    <w:pPr>
      <w:keepNext/>
      <w:keepLines/>
      <w:spacing w:before="320" w:after="200"/>
      <w:outlineLvl w:val="8"/>
    </w:pPr>
    <w:rPr>
      <w:rFonts w:ascii="Arial" w:hAnsi="Arial" w:eastAsia="Arial" w:cs="Arial"/>
      <w:i/>
      <w:iCs/>
      <w:sz w:val="21"/>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customStyle="1" w:styleId="2">
    <w:name w:val="文本块1"/>
    <w:basedOn w:val="1"/>
    <w:unhideWhenUsed/>
    <w:qFormat/>
    <w:uiPriority w:val="0"/>
    <w:rPr>
      <w:rFonts w:eastAsia="微软雅黑"/>
    </w:rPr>
  </w:style>
  <w:style w:type="paragraph" w:styleId="5">
    <w:name w:val="Normal Indent"/>
    <w:basedOn w:val="1"/>
    <w:qFormat/>
    <w:uiPriority w:val="0"/>
    <w:pPr>
      <w:ind w:firstLine="420"/>
    </w:pPr>
    <w:rPr>
      <w:rFonts w:ascii="Times New Roman" w:hAnsi="Times New Roman"/>
      <w:szCs w:val="20"/>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5">
    <w:name w:val="annotation text"/>
    <w:basedOn w:val="1"/>
    <w:unhideWhenUsed/>
    <w:qFormat/>
    <w:uiPriority w:val="99"/>
    <w:pPr>
      <w:jc w:val="left"/>
    </w:pPr>
  </w:style>
  <w:style w:type="paragraph" w:styleId="16">
    <w:name w:val="Body Text"/>
    <w:basedOn w:val="1"/>
    <w:next w:val="17"/>
    <w:qFormat/>
    <w:uiPriority w:val="0"/>
    <w:pPr>
      <w:spacing w:after="120"/>
    </w:pPr>
  </w:style>
  <w:style w:type="paragraph" w:styleId="17">
    <w:name w:val="Body Text First Indent"/>
    <w:basedOn w:val="16"/>
    <w:next w:val="5"/>
    <w:unhideWhenUsed/>
    <w:qFormat/>
    <w:uiPriority w:val="0"/>
    <w:pPr>
      <w:ind w:firstLine="420"/>
    </w:pPr>
    <w:rPr>
      <w:rFonts w:ascii="楷体_GB2312" w:hAnsi="Arial" w:eastAsia="楷体_GB2312"/>
      <w:sz w:val="28"/>
      <w:szCs w:val="20"/>
    </w:rPr>
  </w:style>
  <w:style w:type="paragraph" w:styleId="18">
    <w:name w:val="Body Text Indent"/>
    <w:basedOn w:val="1"/>
    <w:qFormat/>
    <w:uiPriority w:val="0"/>
    <w:pPr>
      <w:ind w:firstLine="645"/>
    </w:pPr>
    <w:rPr>
      <w:rFonts w:ascii="楷体_GB2312" w:hAnsi="Times New Roman" w:eastAsia="楷体_GB2312"/>
      <w:sz w:val="32"/>
      <w:szCs w:val="20"/>
    </w:rPr>
  </w:style>
  <w:style w:type="paragraph" w:styleId="19">
    <w:name w:val="Block Text"/>
    <w:basedOn w:val="1"/>
    <w:unhideWhenUsed/>
    <w:qFormat/>
    <w:uiPriority w:val="0"/>
    <w:rPr>
      <w:rFonts w:eastAsia="微软雅黑"/>
    </w:rPr>
  </w:style>
  <w:style w:type="paragraph" w:styleId="20">
    <w:name w:val="index 4"/>
    <w:basedOn w:val="1"/>
    <w:next w:val="1"/>
    <w:unhideWhenUsed/>
    <w:qFormat/>
    <w:uiPriority w:val="99"/>
    <w:pPr>
      <w:ind w:left="600"/>
    </w:pPr>
    <w:rPr>
      <w:rFonts w:ascii="宋体"/>
      <w:b/>
      <w:position w:val="-10"/>
      <w:sz w:val="24"/>
      <w:szCs w:val="20"/>
    </w:rPr>
  </w:style>
  <w:style w:type="paragraph" w:styleId="21">
    <w:name w:val="toc 5"/>
    <w:basedOn w:val="1"/>
    <w:next w:val="1"/>
    <w:unhideWhenUsed/>
    <w:qFormat/>
    <w:uiPriority w:val="39"/>
    <w:pPr>
      <w:spacing w:after="57"/>
      <w:ind w:left="1134" w:right="0" w:firstLine="0"/>
    </w:pPr>
  </w:style>
  <w:style w:type="paragraph" w:styleId="22">
    <w:name w:val="toc 3"/>
    <w:basedOn w:val="1"/>
    <w:next w:val="1"/>
    <w:unhideWhenUsed/>
    <w:qFormat/>
    <w:uiPriority w:val="39"/>
    <w:pPr>
      <w:spacing w:after="57"/>
      <w:ind w:left="567" w:right="0" w:firstLine="0"/>
    </w:pPr>
  </w:style>
  <w:style w:type="paragraph" w:styleId="23">
    <w:name w:val="Plain Text"/>
    <w:basedOn w:val="1"/>
    <w:qFormat/>
    <w:uiPriority w:val="99"/>
    <w:rPr>
      <w:rFonts w:ascii="宋体" w:hAnsi="Courier New"/>
      <w:szCs w:val="20"/>
    </w:rPr>
  </w:style>
  <w:style w:type="paragraph" w:styleId="24">
    <w:name w:val="toc 8"/>
    <w:basedOn w:val="1"/>
    <w:next w:val="1"/>
    <w:unhideWhenUsed/>
    <w:qFormat/>
    <w:uiPriority w:val="39"/>
    <w:pPr>
      <w:spacing w:after="57"/>
      <w:ind w:left="1984" w:right="0" w:firstLine="0"/>
    </w:pPr>
  </w:style>
  <w:style w:type="paragraph" w:styleId="25">
    <w:name w:val="endnote text"/>
    <w:basedOn w:val="1"/>
    <w:link w:val="196"/>
    <w:semiHidden/>
    <w:unhideWhenUsed/>
    <w:qFormat/>
    <w:uiPriority w:val="99"/>
    <w:pPr>
      <w:spacing w:after="0" w:line="240" w:lineRule="auto"/>
    </w:pPr>
    <w:rPr>
      <w:sz w:val="20"/>
    </w:rPr>
  </w:style>
  <w:style w:type="paragraph" w:styleId="26">
    <w:name w:val="Balloon Text"/>
    <w:basedOn w:val="1"/>
    <w:link w:val="238"/>
    <w:qFormat/>
    <w:uiPriority w:val="0"/>
    <w:rPr>
      <w:sz w:val="18"/>
      <w:szCs w:val="18"/>
    </w:rPr>
  </w:style>
  <w:style w:type="paragraph" w:styleId="27">
    <w:name w:val="footer"/>
    <w:basedOn w:val="1"/>
    <w:qFormat/>
    <w:uiPriority w:val="0"/>
    <w:pPr>
      <w:tabs>
        <w:tab w:val="center" w:pos="4153"/>
        <w:tab w:val="right" w:pos="8306"/>
      </w:tabs>
      <w:jc w:val="left"/>
    </w:pPr>
    <w:rPr>
      <w:rFonts w:ascii="Times New Roman" w:hAnsi="Times New Roman"/>
      <w:sz w:val="18"/>
      <w:szCs w:val="20"/>
    </w:rPr>
  </w:style>
  <w:style w:type="paragraph" w:styleId="28">
    <w:name w:val="envelope return"/>
    <w:basedOn w:val="1"/>
    <w:unhideWhenUsed/>
    <w:qFormat/>
    <w:uiPriority w:val="99"/>
    <w:rPr>
      <w:rFonts w:ascii="Arial" w:hAnsi="Arial"/>
    </w:rPr>
  </w:style>
  <w:style w:type="paragraph" w:styleId="29">
    <w:name w:val="header"/>
    <w:basedOn w:val="1"/>
    <w:qFormat/>
    <w:uiPriority w:val="0"/>
    <w:pPr>
      <w:pBdr>
        <w:bottom w:val="single" w:color="auto" w:sz="6" w:space="1"/>
      </w:pBdr>
      <w:tabs>
        <w:tab w:val="center" w:pos="4153"/>
        <w:tab w:val="right" w:pos="8306"/>
      </w:tabs>
      <w:jc w:val="center"/>
    </w:pPr>
    <w:rPr>
      <w:rFonts w:ascii="Times New Roman" w:hAnsi="Times New Roman"/>
      <w:sz w:val="18"/>
      <w:szCs w:val="18"/>
    </w:rPr>
  </w:style>
  <w:style w:type="paragraph" w:styleId="30">
    <w:name w:val="toc 1"/>
    <w:basedOn w:val="1"/>
    <w:next w:val="1"/>
    <w:qFormat/>
    <w:uiPriority w:val="39"/>
    <w:pPr>
      <w:tabs>
        <w:tab w:val="right" w:leader="dot" w:pos="9440"/>
      </w:tabs>
      <w:spacing w:before="120" w:after="120" w:line="300" w:lineRule="exact"/>
      <w:jc w:val="left"/>
    </w:pPr>
    <w:rPr>
      <w:rFonts w:ascii="黑体" w:hAnsi="Times New Roman" w:eastAsia="黑体"/>
      <w:b/>
      <w:caps/>
      <w:sz w:val="18"/>
      <w:szCs w:val="28"/>
    </w:rPr>
  </w:style>
  <w:style w:type="paragraph" w:styleId="31">
    <w:name w:val="toc 4"/>
    <w:basedOn w:val="1"/>
    <w:next w:val="1"/>
    <w:unhideWhenUsed/>
    <w:qFormat/>
    <w:uiPriority w:val="39"/>
    <w:pPr>
      <w:spacing w:after="57"/>
      <w:ind w:left="850" w:right="0" w:firstLine="0"/>
    </w:pPr>
  </w:style>
  <w:style w:type="paragraph" w:styleId="32">
    <w:name w:val="Subtitle"/>
    <w:basedOn w:val="1"/>
    <w:next w:val="1"/>
    <w:link w:val="62"/>
    <w:qFormat/>
    <w:uiPriority w:val="11"/>
    <w:pPr>
      <w:spacing w:before="200" w:after="200"/>
    </w:pPr>
    <w:rPr>
      <w:sz w:val="24"/>
      <w:szCs w:val="24"/>
    </w:rPr>
  </w:style>
  <w:style w:type="paragraph" w:styleId="33">
    <w:name w:val="footnote text"/>
    <w:basedOn w:val="1"/>
    <w:link w:val="195"/>
    <w:semiHidden/>
    <w:unhideWhenUsed/>
    <w:qFormat/>
    <w:uiPriority w:val="99"/>
    <w:pPr>
      <w:spacing w:after="40" w:line="240" w:lineRule="auto"/>
    </w:pPr>
    <w:rPr>
      <w:sz w:val="18"/>
    </w:rPr>
  </w:style>
  <w:style w:type="paragraph" w:styleId="34">
    <w:name w:val="toc 6"/>
    <w:basedOn w:val="1"/>
    <w:next w:val="1"/>
    <w:unhideWhenUsed/>
    <w:qFormat/>
    <w:uiPriority w:val="39"/>
    <w:pPr>
      <w:spacing w:after="57"/>
      <w:ind w:left="1417" w:right="0" w:firstLine="0"/>
    </w:pPr>
  </w:style>
  <w:style w:type="paragraph" w:styleId="35">
    <w:name w:val="table of figures"/>
    <w:basedOn w:val="1"/>
    <w:next w:val="1"/>
    <w:qFormat/>
    <w:uiPriority w:val="0"/>
    <w:pPr>
      <w:ind w:left="420" w:hanging="420"/>
      <w:jc w:val="left"/>
    </w:pPr>
    <w:rPr>
      <w:smallCaps/>
      <w:sz w:val="20"/>
    </w:rPr>
  </w:style>
  <w:style w:type="paragraph" w:styleId="36">
    <w:name w:val="toc 2"/>
    <w:basedOn w:val="1"/>
    <w:next w:val="1"/>
    <w:unhideWhenUsed/>
    <w:qFormat/>
    <w:uiPriority w:val="39"/>
    <w:pPr>
      <w:spacing w:after="57"/>
      <w:ind w:left="283" w:right="0" w:firstLine="0"/>
    </w:pPr>
  </w:style>
  <w:style w:type="paragraph" w:styleId="37">
    <w:name w:val="toc 9"/>
    <w:basedOn w:val="1"/>
    <w:next w:val="1"/>
    <w:unhideWhenUsed/>
    <w:qFormat/>
    <w:uiPriority w:val="39"/>
    <w:pPr>
      <w:spacing w:after="57"/>
      <w:ind w:left="2268" w:right="0" w:firstLine="0"/>
    </w:pPr>
  </w:style>
  <w:style w:type="paragraph" w:styleId="38">
    <w:name w:val="Body Text 2"/>
    <w:basedOn w:val="1"/>
    <w:qFormat/>
    <w:uiPriority w:val="0"/>
    <w:pPr>
      <w:spacing w:after="120" w:line="480" w:lineRule="auto"/>
    </w:pPr>
  </w:style>
  <w:style w:type="paragraph" w:styleId="39">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rPr>
  </w:style>
  <w:style w:type="paragraph" w:styleId="40">
    <w:name w:val="Normal (Web)"/>
    <w:basedOn w:val="1"/>
    <w:qFormat/>
    <w:uiPriority w:val="99"/>
    <w:pPr>
      <w:spacing w:line="360" w:lineRule="auto"/>
      <w:ind w:firstLine="440"/>
    </w:pPr>
    <w:rPr>
      <w:rFonts w:ascii="宋体" w:hAnsi="宋体" w:cs="宋体"/>
      <w:sz w:val="22"/>
      <w:szCs w:val="22"/>
    </w:rPr>
  </w:style>
  <w:style w:type="paragraph" w:styleId="41">
    <w:name w:val="Title"/>
    <w:basedOn w:val="1"/>
    <w:next w:val="1"/>
    <w:qFormat/>
    <w:uiPriority w:val="0"/>
    <w:pPr>
      <w:spacing w:before="240" w:after="60"/>
      <w:jc w:val="center"/>
      <w:outlineLvl w:val="0"/>
    </w:pPr>
    <w:rPr>
      <w:rFonts w:ascii="等线 Light" w:hAnsi="等线 Light"/>
      <w:b/>
      <w:bCs/>
      <w:sz w:val="32"/>
      <w:szCs w:val="32"/>
    </w:rPr>
  </w:style>
  <w:style w:type="paragraph" w:styleId="42">
    <w:name w:val="Body Text First Indent 2"/>
    <w:basedOn w:val="18"/>
    <w:qFormat/>
    <w:uiPriority w:val="0"/>
    <w:pPr>
      <w:ind w:firstLine="420"/>
    </w:pPr>
    <w:rPr>
      <w:rFonts w:cs="宋体"/>
      <w:szCs w:val="21"/>
    </w:rPr>
  </w:style>
  <w:style w:type="table" w:styleId="44">
    <w:name w:val="Table Grid"/>
    <w:basedOn w:val="43"/>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Strong"/>
    <w:basedOn w:val="45"/>
    <w:qFormat/>
    <w:uiPriority w:val="22"/>
    <w:rPr>
      <w:b/>
    </w:rPr>
  </w:style>
  <w:style w:type="character" w:styleId="47">
    <w:name w:val="endnote reference"/>
    <w:basedOn w:val="45"/>
    <w:semiHidden/>
    <w:unhideWhenUsed/>
    <w:qFormat/>
    <w:uiPriority w:val="99"/>
    <w:rPr>
      <w:vertAlign w:val="superscript"/>
    </w:rPr>
  </w:style>
  <w:style w:type="character" w:styleId="48">
    <w:name w:val="page number"/>
    <w:qFormat/>
    <w:uiPriority w:val="0"/>
    <w:rPr>
      <w:rFonts w:ascii="Times New Roman" w:hAnsi="Times New Roman" w:eastAsia="宋体" w:cs="Times New Roman"/>
    </w:rPr>
  </w:style>
  <w:style w:type="character" w:styleId="49">
    <w:name w:val="Hyperlink"/>
    <w:qFormat/>
    <w:uiPriority w:val="99"/>
    <w:rPr>
      <w:rFonts w:ascii="Times New Roman" w:hAnsi="Times New Roman" w:eastAsia="宋体" w:cs="Times New Roman"/>
      <w:color w:val="0000FF"/>
      <w:u w:val="single"/>
    </w:rPr>
  </w:style>
  <w:style w:type="character" w:styleId="50">
    <w:name w:val="footnote reference"/>
    <w:basedOn w:val="45"/>
    <w:unhideWhenUsed/>
    <w:qFormat/>
    <w:uiPriority w:val="99"/>
    <w:rPr>
      <w:vertAlign w:val="superscript"/>
    </w:rPr>
  </w:style>
  <w:style w:type="character" w:customStyle="1" w:styleId="51">
    <w:name w:val="Heading 1 Char"/>
    <w:basedOn w:val="45"/>
    <w:qFormat/>
    <w:uiPriority w:val="9"/>
    <w:rPr>
      <w:rFonts w:ascii="Arial" w:hAnsi="Arial" w:eastAsia="Arial" w:cs="Arial"/>
      <w:sz w:val="40"/>
      <w:szCs w:val="40"/>
    </w:rPr>
  </w:style>
  <w:style w:type="character" w:customStyle="1" w:styleId="52">
    <w:name w:val="Heading 2 Char"/>
    <w:basedOn w:val="45"/>
    <w:qFormat/>
    <w:uiPriority w:val="9"/>
    <w:rPr>
      <w:rFonts w:ascii="Arial" w:hAnsi="Arial" w:eastAsia="Arial" w:cs="Arial"/>
      <w:sz w:val="34"/>
    </w:rPr>
  </w:style>
  <w:style w:type="character" w:customStyle="1" w:styleId="53">
    <w:name w:val="Heading 3 Char"/>
    <w:basedOn w:val="45"/>
    <w:link w:val="6"/>
    <w:qFormat/>
    <w:uiPriority w:val="9"/>
    <w:rPr>
      <w:rFonts w:ascii="Arial" w:hAnsi="Arial" w:eastAsia="Arial" w:cs="Arial"/>
      <w:sz w:val="30"/>
      <w:szCs w:val="30"/>
    </w:rPr>
  </w:style>
  <w:style w:type="character" w:customStyle="1" w:styleId="54">
    <w:name w:val="Heading 4 Char"/>
    <w:basedOn w:val="45"/>
    <w:link w:val="7"/>
    <w:qFormat/>
    <w:uiPriority w:val="9"/>
    <w:rPr>
      <w:rFonts w:ascii="Arial" w:hAnsi="Arial" w:eastAsia="Arial" w:cs="Arial"/>
      <w:b/>
      <w:bCs/>
      <w:sz w:val="26"/>
      <w:szCs w:val="26"/>
    </w:rPr>
  </w:style>
  <w:style w:type="character" w:customStyle="1" w:styleId="55">
    <w:name w:val="Heading 5 Char"/>
    <w:basedOn w:val="45"/>
    <w:link w:val="8"/>
    <w:qFormat/>
    <w:uiPriority w:val="9"/>
    <w:rPr>
      <w:rFonts w:ascii="Arial" w:hAnsi="Arial" w:eastAsia="Arial" w:cs="Arial"/>
      <w:b/>
      <w:bCs/>
      <w:sz w:val="24"/>
      <w:szCs w:val="24"/>
    </w:rPr>
  </w:style>
  <w:style w:type="character" w:customStyle="1" w:styleId="56">
    <w:name w:val="Heading 6 Char"/>
    <w:basedOn w:val="45"/>
    <w:link w:val="9"/>
    <w:qFormat/>
    <w:uiPriority w:val="9"/>
    <w:rPr>
      <w:rFonts w:ascii="Arial" w:hAnsi="Arial" w:eastAsia="Arial" w:cs="Arial"/>
      <w:b/>
      <w:bCs/>
      <w:sz w:val="22"/>
      <w:szCs w:val="22"/>
    </w:rPr>
  </w:style>
  <w:style w:type="character" w:customStyle="1" w:styleId="57">
    <w:name w:val="Heading 7 Char"/>
    <w:basedOn w:val="45"/>
    <w:link w:val="10"/>
    <w:qFormat/>
    <w:uiPriority w:val="9"/>
    <w:rPr>
      <w:rFonts w:ascii="Arial" w:hAnsi="Arial" w:eastAsia="Arial" w:cs="Arial"/>
      <w:b/>
      <w:bCs/>
      <w:i/>
      <w:iCs/>
      <w:sz w:val="22"/>
      <w:szCs w:val="22"/>
    </w:rPr>
  </w:style>
  <w:style w:type="character" w:customStyle="1" w:styleId="58">
    <w:name w:val="Heading 8 Char"/>
    <w:basedOn w:val="45"/>
    <w:link w:val="11"/>
    <w:qFormat/>
    <w:uiPriority w:val="9"/>
    <w:rPr>
      <w:rFonts w:ascii="Arial" w:hAnsi="Arial" w:eastAsia="Arial" w:cs="Arial"/>
      <w:i/>
      <w:iCs/>
      <w:sz w:val="22"/>
      <w:szCs w:val="22"/>
    </w:rPr>
  </w:style>
  <w:style w:type="character" w:customStyle="1" w:styleId="59">
    <w:name w:val="Heading 9 Char"/>
    <w:basedOn w:val="45"/>
    <w:link w:val="12"/>
    <w:qFormat/>
    <w:uiPriority w:val="9"/>
    <w:rPr>
      <w:rFonts w:ascii="Arial" w:hAnsi="Arial" w:eastAsia="Arial" w:cs="Arial"/>
      <w:i/>
      <w:iCs/>
      <w:sz w:val="21"/>
      <w:szCs w:val="21"/>
    </w:rPr>
  </w:style>
  <w:style w:type="paragraph" w:styleId="60">
    <w:name w:val="List Paragraph"/>
    <w:basedOn w:val="1"/>
    <w:qFormat/>
    <w:uiPriority w:val="34"/>
    <w:pPr>
      <w:ind w:left="720"/>
      <w:contextualSpacing/>
    </w:pPr>
  </w:style>
  <w:style w:type="character" w:customStyle="1" w:styleId="61">
    <w:name w:val="Title Char"/>
    <w:basedOn w:val="45"/>
    <w:qFormat/>
    <w:uiPriority w:val="10"/>
    <w:rPr>
      <w:sz w:val="48"/>
      <w:szCs w:val="48"/>
    </w:rPr>
  </w:style>
  <w:style w:type="character" w:customStyle="1" w:styleId="62">
    <w:name w:val="Subtitle Char"/>
    <w:basedOn w:val="45"/>
    <w:link w:val="32"/>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Quote Char"/>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6">
    <w:name w:val="Intense Quote Char"/>
    <w:link w:val="65"/>
    <w:qFormat/>
    <w:uiPriority w:val="30"/>
    <w:rPr>
      <w:i/>
    </w:rPr>
  </w:style>
  <w:style w:type="character" w:customStyle="1" w:styleId="67">
    <w:name w:val="Header Char"/>
    <w:basedOn w:val="45"/>
    <w:qFormat/>
    <w:uiPriority w:val="99"/>
  </w:style>
  <w:style w:type="character" w:customStyle="1" w:styleId="68">
    <w:name w:val="Footer Char"/>
    <w:basedOn w:val="45"/>
    <w:qFormat/>
    <w:uiPriority w:val="99"/>
  </w:style>
  <w:style w:type="character" w:customStyle="1" w:styleId="69">
    <w:name w:val="Caption Char"/>
    <w:qFormat/>
    <w:uiPriority w:val="99"/>
  </w:style>
  <w:style w:type="table" w:customStyle="1" w:styleId="70">
    <w:name w:val="Table Grid Light"/>
    <w:basedOn w:val="4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1">
    <w:name w:val="Plain Table 1"/>
    <w:basedOn w:val="4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Plain Table 2"/>
    <w:basedOn w:val="4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Plain Table 3"/>
    <w:basedOn w:val="4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4"/>
    <w:basedOn w:val="4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5"/>
    <w:basedOn w:val="4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Grid Table 1 Light"/>
    <w:basedOn w:val="4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basedOn w:val="43"/>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8">
    <w:name w:val="Grid Table 1 Light - Accent 2"/>
    <w:basedOn w:val="43"/>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9">
    <w:name w:val="Grid Table 1 Light - Accent 3"/>
    <w:basedOn w:val="43"/>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80">
    <w:name w:val="Grid Table 1 Light - Accent 4"/>
    <w:basedOn w:val="43"/>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81">
    <w:name w:val="Grid Table 1 Light - Accent 5"/>
    <w:basedOn w:val="43"/>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82">
    <w:name w:val="Grid Table 1 Light - Accent 6"/>
    <w:basedOn w:val="43"/>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83">
    <w:name w:val="Grid Table 2"/>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basedOn w:val="43"/>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5">
    <w:name w:val="Grid Table 2 - Accent 2"/>
    <w:basedOn w:val="43"/>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6">
    <w:name w:val="Grid Table 2 - Accent 3"/>
    <w:basedOn w:val="43"/>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7">
    <w:name w:val="Grid Table 2 - Accent 4"/>
    <w:basedOn w:val="43"/>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8">
    <w:name w:val="Grid Table 2 - Accent 5"/>
    <w:basedOn w:val="43"/>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9">
    <w:name w:val="Grid Table 2 - Accent 6"/>
    <w:basedOn w:val="43"/>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0">
    <w:name w:val="Grid Table 3"/>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basedOn w:val="43"/>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92">
    <w:name w:val="Grid Table 3 - Accent 2"/>
    <w:basedOn w:val="43"/>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3">
    <w:name w:val="Grid Table 3 - Accent 3"/>
    <w:basedOn w:val="43"/>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4">
    <w:name w:val="Grid Table 3 - Accent 4"/>
    <w:basedOn w:val="43"/>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5">
    <w:name w:val="Grid Table 3 - Accent 5"/>
    <w:basedOn w:val="43"/>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6">
    <w:name w:val="Grid Table 3 - Accent 6"/>
    <w:basedOn w:val="43"/>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7">
    <w:name w:val="Grid Table 4"/>
    <w:basedOn w:val="4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basedOn w:val="43"/>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9">
    <w:name w:val="Grid Table 4 - Accent 2"/>
    <w:basedOn w:val="43"/>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00">
    <w:name w:val="Grid Table 4 - Accent 3"/>
    <w:basedOn w:val="43"/>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01">
    <w:name w:val="Grid Table 4 - Accent 4"/>
    <w:basedOn w:val="43"/>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02">
    <w:name w:val="Grid Table 4 - Accent 5"/>
    <w:basedOn w:val="43"/>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03">
    <w:name w:val="Grid Table 4 - Accent 6"/>
    <w:basedOn w:val="43"/>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04">
    <w:name w:val="Grid Table 5 Dark"/>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06">
    <w:name w:val="Grid Table 5 Dark - Accent 2"/>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7">
    <w:name w:val="Grid Table 5 Dark - Accent 3"/>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8">
    <w:name w:val="Grid Table 5 Dark- Accent 4"/>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9">
    <w:name w:val="Grid Table 5 Dark - Accent 5"/>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10">
    <w:name w:val="Grid Table 5 Dark - Accent 6"/>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11">
    <w:name w:val="Grid Table 6 Colorful"/>
    <w:basedOn w:val="4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basedOn w:val="43"/>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basedOn w:val="43"/>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basedOn w:val="43"/>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5">
    <w:name w:val="Grid Table 6 Colorful - Accent 4"/>
    <w:basedOn w:val="43"/>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basedOn w:val="43"/>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7">
    <w:name w:val="Grid Table 6 Colorful - Accent 6"/>
    <w:basedOn w:val="43"/>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8">
    <w:name w:val="Grid Table 7 Colorful"/>
    <w:basedOn w:val="4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basedOn w:val="43"/>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basedOn w:val="43"/>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basedOn w:val="43"/>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22">
    <w:name w:val="Grid Table 7 Colorful - Accent 4"/>
    <w:basedOn w:val="43"/>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basedOn w:val="43"/>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24">
    <w:name w:val="Grid Table 7 Colorful - Accent 6"/>
    <w:basedOn w:val="43"/>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25">
    <w:name w:val="List Table 1 Light"/>
    <w:basedOn w:val="4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basedOn w:val="43"/>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7">
    <w:name w:val="List Table 1 Light - Accent 2"/>
    <w:basedOn w:val="43"/>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8">
    <w:name w:val="List Table 1 Light - Accent 3"/>
    <w:basedOn w:val="43"/>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9">
    <w:name w:val="List Table 1 Light - Accent 4"/>
    <w:basedOn w:val="43"/>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30">
    <w:name w:val="List Table 1 Light - Accent 5"/>
    <w:basedOn w:val="43"/>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31">
    <w:name w:val="List Table 1 Light - Accent 6"/>
    <w:basedOn w:val="43"/>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32">
    <w:name w:val="List Table 2"/>
    <w:basedOn w:val="4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basedOn w:val="43"/>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4">
    <w:name w:val="List Table 2 - Accent 2"/>
    <w:basedOn w:val="43"/>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5">
    <w:name w:val="List Table 2 - Accent 3"/>
    <w:basedOn w:val="43"/>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6">
    <w:name w:val="List Table 2 - Accent 4"/>
    <w:basedOn w:val="43"/>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7">
    <w:name w:val="List Table 2 - Accent 5"/>
    <w:basedOn w:val="43"/>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8">
    <w:name w:val="List Table 2 - Accent 6"/>
    <w:basedOn w:val="43"/>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9">
    <w:name w:val="List Table 3"/>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basedOn w:val="43"/>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41">
    <w:name w:val="List Table 3 - Accent 2"/>
    <w:basedOn w:val="43"/>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42">
    <w:name w:val="List Table 3 - Accent 3"/>
    <w:basedOn w:val="43"/>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43">
    <w:name w:val="List Table 3 - Accent 4"/>
    <w:basedOn w:val="43"/>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44">
    <w:name w:val="List Table 3 - Accent 5"/>
    <w:basedOn w:val="43"/>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45">
    <w:name w:val="List Table 3 - Accent 6"/>
    <w:basedOn w:val="43"/>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46">
    <w:name w:val="List Table 4"/>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basedOn w:val="43"/>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8">
    <w:name w:val="List Table 4 - Accent 2"/>
    <w:basedOn w:val="43"/>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9">
    <w:name w:val="List Table 4 - Accent 3"/>
    <w:basedOn w:val="43"/>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50">
    <w:name w:val="List Table 4 - Accent 4"/>
    <w:basedOn w:val="43"/>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51">
    <w:name w:val="List Table 4 - Accent 5"/>
    <w:basedOn w:val="43"/>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52">
    <w:name w:val="List Table 4 - Accent 6"/>
    <w:basedOn w:val="43"/>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53">
    <w:name w:val="List Table 5 Dark"/>
    <w:basedOn w:val="4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basedOn w:val="43"/>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55">
    <w:name w:val="List Table 5 Dark - Accent 2"/>
    <w:basedOn w:val="43"/>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56">
    <w:name w:val="List Table 5 Dark - Accent 3"/>
    <w:basedOn w:val="43"/>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7">
    <w:name w:val="List Table 5 Dark - Accent 4"/>
    <w:basedOn w:val="43"/>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8">
    <w:name w:val="List Table 5 Dark - Accent 5"/>
    <w:basedOn w:val="43"/>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9">
    <w:name w:val="List Table 5 Dark - Accent 6"/>
    <w:basedOn w:val="43"/>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60">
    <w:name w:val="List Table 6 Colorful"/>
    <w:basedOn w:val="4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basedOn w:val="43"/>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2">
    <w:name w:val="List Table 6 Colorful - Accent 2"/>
    <w:basedOn w:val="43"/>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basedOn w:val="43"/>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basedOn w:val="43"/>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basedOn w:val="43"/>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basedOn w:val="43"/>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7">
    <w:name w:val="List Table 7 Colorful"/>
    <w:basedOn w:val="4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basedOn w:val="43"/>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9">
    <w:name w:val="List Table 7 Colorful - Accent 2"/>
    <w:basedOn w:val="43"/>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basedOn w:val="43"/>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basedOn w:val="43"/>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basedOn w:val="43"/>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basedOn w:val="43"/>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74">
    <w:name w:val="Lined - Accent"/>
    <w:basedOn w:val="43"/>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basedOn w:val="43"/>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6">
    <w:name w:val="Lined - Accent 2"/>
    <w:basedOn w:val="43"/>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7">
    <w:name w:val="Lined - Accent 3"/>
    <w:basedOn w:val="43"/>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8">
    <w:name w:val="Lined - Accent 4"/>
    <w:basedOn w:val="43"/>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9">
    <w:name w:val="Lined - Accent 5"/>
    <w:basedOn w:val="43"/>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0">
    <w:name w:val="Lined - Accent 6"/>
    <w:basedOn w:val="43"/>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1">
    <w:name w:val="Bordered &amp; Lined - Accent"/>
    <w:basedOn w:val="43"/>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basedOn w:val="43"/>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83">
    <w:name w:val="Bordered &amp; Lined - Accent 2"/>
    <w:basedOn w:val="43"/>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84">
    <w:name w:val="Bordered &amp; Lined - Accent 3"/>
    <w:basedOn w:val="43"/>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5">
    <w:name w:val="Bordered &amp; Lined - Accent 4"/>
    <w:basedOn w:val="43"/>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6">
    <w:name w:val="Bordered &amp; Lined - Accent 5"/>
    <w:basedOn w:val="43"/>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7">
    <w:name w:val="Bordered &amp; Lined - Accent 6"/>
    <w:basedOn w:val="43"/>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8">
    <w:name w:val="Bordered"/>
    <w:basedOn w:val="43"/>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basedOn w:val="43"/>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90">
    <w:name w:val="Bordered - Accent 2"/>
    <w:basedOn w:val="43"/>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91">
    <w:name w:val="Bordered - Accent 3"/>
    <w:basedOn w:val="43"/>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92">
    <w:name w:val="Bordered - Accent 4"/>
    <w:basedOn w:val="43"/>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93">
    <w:name w:val="Bordered - Accent 5"/>
    <w:basedOn w:val="43"/>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94">
    <w:name w:val="Bordered - Accent 6"/>
    <w:basedOn w:val="43"/>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95">
    <w:name w:val="Footnote Text Char"/>
    <w:link w:val="33"/>
    <w:qFormat/>
    <w:uiPriority w:val="99"/>
    <w:rPr>
      <w:sz w:val="18"/>
    </w:rPr>
  </w:style>
  <w:style w:type="character" w:customStyle="1" w:styleId="196">
    <w:name w:val="Endnote Text Char"/>
    <w:link w:val="25"/>
    <w:qFormat/>
    <w:uiPriority w:val="99"/>
    <w:rPr>
      <w:sz w:val="20"/>
    </w:rPr>
  </w:style>
  <w:style w:type="paragraph" w:customStyle="1" w:styleId="197">
    <w:name w:val="TOC Heading"/>
    <w:unhideWhenUsed/>
    <w:qFormat/>
    <w:uiPriority w:val="39"/>
    <w:rPr>
      <w:rFonts w:hint="default" w:ascii="Times New Roman" w:hAnsi="Times New Roman" w:eastAsia="宋体" w:cs="Times New Roman"/>
    </w:rPr>
  </w:style>
  <w:style w:type="paragraph" w:customStyle="1" w:styleId="198">
    <w:name w:val="正文文本缩进11"/>
    <w:basedOn w:val="1"/>
    <w:next w:val="1"/>
    <w:unhideWhenUsed/>
    <w:qFormat/>
    <w:uiPriority w:val="0"/>
    <w:pPr>
      <w:spacing w:after="120"/>
      <w:ind w:left="420"/>
    </w:pPr>
    <w:rPr>
      <w:lang w:eastAsia="en-US"/>
    </w:rPr>
  </w:style>
  <w:style w:type="paragraph" w:customStyle="1" w:styleId="199">
    <w:name w:val="style4"/>
    <w:basedOn w:val="1"/>
    <w:next w:val="200"/>
    <w:qFormat/>
    <w:uiPriority w:val="99"/>
    <w:pPr>
      <w:widowControl/>
      <w:spacing w:before="280" w:after="280"/>
    </w:pPr>
    <w:rPr>
      <w:rFonts w:ascii="宋体"/>
      <w:sz w:val="18"/>
    </w:rPr>
  </w:style>
  <w:style w:type="paragraph" w:customStyle="1" w:styleId="200">
    <w:name w:val="2"/>
    <w:next w:val="1"/>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201">
    <w:name w:val="标题 21"/>
    <w:basedOn w:val="1"/>
    <w:next w:val="1"/>
    <w:qFormat/>
    <w:uiPriority w:val="0"/>
    <w:pPr>
      <w:keepNext/>
      <w:keepLines/>
      <w:spacing w:before="260" w:after="260" w:line="416" w:lineRule="auto"/>
      <w:jc w:val="left"/>
      <w:outlineLvl w:val="1"/>
    </w:pPr>
    <w:rPr>
      <w:rFonts w:ascii="Arial" w:hAnsi="Arial" w:eastAsia="仿宋_GB2312"/>
      <w:b/>
      <w:bCs/>
      <w:sz w:val="28"/>
      <w:szCs w:val="44"/>
    </w:rPr>
  </w:style>
  <w:style w:type="paragraph" w:customStyle="1" w:styleId="202">
    <w:name w:val="普通正文"/>
    <w:basedOn w:val="1"/>
    <w:qFormat/>
    <w:uiPriority w:val="0"/>
    <w:pPr>
      <w:spacing w:line="360" w:lineRule="auto"/>
      <w:ind w:firstLine="482"/>
      <w:jc w:val="left"/>
    </w:pPr>
    <w:rPr>
      <w:rFonts w:ascii="Arial" w:hAnsi="Arial"/>
      <w:sz w:val="24"/>
    </w:rPr>
  </w:style>
  <w:style w:type="paragraph" w:customStyle="1" w:styleId="203">
    <w:name w:val="TOC 标题1"/>
    <w:basedOn w:val="3"/>
    <w:next w:val="1"/>
    <w:qFormat/>
    <w:uiPriority w:val="39"/>
    <w:pPr>
      <w:keepLines/>
      <w:widowControl/>
      <w:spacing w:before="240" w:line="259" w:lineRule="auto"/>
      <w:jc w:val="left"/>
      <w:outlineLvl w:val="9"/>
    </w:pPr>
    <w:rPr>
      <w:rFonts w:ascii="等线 Light" w:hAnsi="等线 Light" w:eastAsia="等线 Light"/>
      <w:color w:val="2F5496"/>
      <w:sz w:val="32"/>
      <w:szCs w:val="32"/>
    </w:rPr>
  </w:style>
  <w:style w:type="paragraph" w:customStyle="1" w:styleId="204">
    <w:name w:val="列表段落1"/>
    <w:basedOn w:val="1"/>
    <w:qFormat/>
    <w:uiPriority w:val="34"/>
    <w:pPr>
      <w:ind w:firstLine="420"/>
    </w:pPr>
  </w:style>
  <w:style w:type="paragraph" w:customStyle="1" w:styleId="205">
    <w:name w:val="首行缩进"/>
    <w:basedOn w:val="1"/>
    <w:qFormat/>
    <w:uiPriority w:val="0"/>
    <w:pPr>
      <w:ind w:firstLine="480"/>
    </w:pPr>
    <w:rPr>
      <w:lang w:val="zh-CN"/>
    </w:rPr>
  </w:style>
  <w:style w:type="character" w:customStyle="1" w:styleId="206">
    <w:name w:val="font41"/>
    <w:basedOn w:val="45"/>
    <w:qFormat/>
    <w:uiPriority w:val="0"/>
    <w:rPr>
      <w:rFonts w:hint="eastAsia" w:ascii="宋体" w:hAnsi="宋体" w:eastAsia="宋体" w:cs="宋体"/>
      <w:color w:val="000000"/>
      <w:sz w:val="21"/>
      <w:szCs w:val="21"/>
      <w:u w:val="none"/>
    </w:rPr>
  </w:style>
  <w:style w:type="character" w:customStyle="1" w:styleId="207">
    <w:name w:val="font51"/>
    <w:basedOn w:val="45"/>
    <w:qFormat/>
    <w:uiPriority w:val="0"/>
    <w:rPr>
      <w:rFonts w:hint="eastAsia" w:ascii="宋体" w:hAnsi="宋体" w:eastAsia="宋体" w:cs="宋体"/>
      <w:color w:val="000000"/>
      <w:sz w:val="22"/>
      <w:szCs w:val="22"/>
      <w:u w:val="none"/>
    </w:rPr>
  </w:style>
  <w:style w:type="character" w:customStyle="1" w:styleId="208">
    <w:name w:val="font61"/>
    <w:basedOn w:val="45"/>
    <w:qFormat/>
    <w:uiPriority w:val="0"/>
    <w:rPr>
      <w:rFonts w:hint="eastAsia" w:ascii="宋体" w:hAnsi="宋体" w:eastAsia="宋体" w:cs="宋体"/>
      <w:color w:val="000000"/>
      <w:sz w:val="21"/>
      <w:szCs w:val="21"/>
      <w:u w:val="none"/>
    </w:rPr>
  </w:style>
  <w:style w:type="character" w:customStyle="1" w:styleId="209">
    <w:name w:val="font11"/>
    <w:basedOn w:val="45"/>
    <w:qFormat/>
    <w:uiPriority w:val="0"/>
    <w:rPr>
      <w:rFonts w:hint="eastAsia" w:ascii="宋体" w:hAnsi="宋体" w:eastAsia="宋体" w:cs="宋体"/>
      <w:color w:val="000000"/>
      <w:sz w:val="20"/>
      <w:szCs w:val="20"/>
      <w:u w:val="none"/>
    </w:rPr>
  </w:style>
  <w:style w:type="paragraph" w:customStyle="1" w:styleId="210">
    <w:name w:val="段"/>
    <w:next w:val="1"/>
    <w:qFormat/>
    <w:uiPriority w:val="0"/>
    <w:pPr>
      <w:ind w:firstLine="200"/>
      <w:jc w:val="both"/>
    </w:pPr>
    <w:rPr>
      <w:rFonts w:hint="default" w:ascii="宋体" w:hAnsi="Times New Roman" w:eastAsia="宋体" w:cs="Times New Roman"/>
      <w:sz w:val="21"/>
      <w:szCs w:val="22"/>
      <w:lang w:val="en-US" w:eastAsia="zh-CN" w:bidi="ar-SA"/>
    </w:rPr>
  </w:style>
  <w:style w:type="paragraph" w:customStyle="1" w:styleId="211">
    <w:name w:val="Char"/>
    <w:basedOn w:val="1"/>
    <w:qFormat/>
    <w:uiPriority w:val="0"/>
    <w:pPr>
      <w:tabs>
        <w:tab w:val="left" w:pos="360"/>
      </w:tabs>
    </w:pPr>
    <w:rPr>
      <w:rFonts w:ascii="Times New Roman" w:hAnsi="Times New Roman"/>
      <w:sz w:val="24"/>
    </w:rPr>
  </w:style>
  <w:style w:type="character" w:customStyle="1" w:styleId="212">
    <w:name w:val="标题 2 Char"/>
    <w:link w:val="4"/>
    <w:qFormat/>
    <w:uiPriority w:val="0"/>
    <w:rPr>
      <w:rFonts w:ascii="Arial" w:hAnsi="Arial" w:eastAsia="幼圆"/>
      <w:b/>
      <w:sz w:val="44"/>
      <w:szCs w:val="20"/>
    </w:rPr>
  </w:style>
  <w:style w:type="paragraph" w:customStyle="1" w:styleId="213">
    <w:name w:val="二级目录"/>
    <w:next w:val="1"/>
    <w:qFormat/>
    <w:uiPriority w:val="99"/>
    <w:pPr>
      <w:tabs>
        <w:tab w:val="left" w:pos="720"/>
      </w:tabs>
      <w:ind w:left="567" w:hanging="567"/>
    </w:pPr>
    <w:rPr>
      <w:rFonts w:hint="default" w:ascii="Times New Roman" w:hAnsi="Times New Roman" w:eastAsia="宋体" w:cs="Times New Roman"/>
      <w:b/>
      <w:sz w:val="30"/>
      <w:szCs w:val="28"/>
      <w:lang w:val="en-US" w:eastAsia="zh-CN" w:bidi="ar-SA"/>
    </w:rPr>
  </w:style>
  <w:style w:type="paragraph" w:customStyle="1" w:styleId="214">
    <w:name w:val="简单回函地址"/>
    <w:basedOn w:val="1"/>
    <w:qFormat/>
    <w:uiPriority w:val="0"/>
    <w:rPr>
      <w:rFonts w:ascii="Times New Roman" w:hAnsi="Times New Roman" w:cs="宋体"/>
      <w:szCs w:val="21"/>
    </w:rPr>
  </w:style>
  <w:style w:type="paragraph" w:customStyle="1" w:styleId="215">
    <w:name w:val="DAS正文"/>
    <w:basedOn w:val="1"/>
    <w:qFormat/>
    <w:uiPriority w:val="5"/>
    <w:pPr>
      <w:spacing w:line="360" w:lineRule="auto"/>
      <w:ind w:right="181" w:firstLine="480"/>
    </w:pPr>
    <w:rPr>
      <w:rFonts w:ascii="Verdana" w:hAnsi="Verdana"/>
    </w:rPr>
  </w:style>
  <w:style w:type="paragraph" w:customStyle="1" w:styleId="216">
    <w:name w:val="文本正文"/>
    <w:basedOn w:val="1"/>
    <w:qFormat/>
    <w:uiPriority w:val="0"/>
    <w:pPr>
      <w:jc w:val="left"/>
    </w:pPr>
    <w:rPr>
      <w:rFonts w:ascii="宋体" w:hAnsi="宋体"/>
    </w:rPr>
  </w:style>
  <w:style w:type="paragraph" w:customStyle="1" w:styleId="217">
    <w:name w:val="标题 111"/>
    <w:basedOn w:val="1"/>
    <w:next w:val="1"/>
    <w:qFormat/>
    <w:uiPriority w:val="0"/>
    <w:pPr>
      <w:keepNext/>
      <w:keepLines/>
      <w:spacing w:before="340" w:after="330" w:line="578" w:lineRule="auto"/>
      <w:outlineLvl w:val="0"/>
    </w:pPr>
    <w:rPr>
      <w:rFonts w:eastAsia="楷体_GB2312"/>
      <w:b/>
      <w:sz w:val="44"/>
      <w:lang w:eastAsia="en-US"/>
    </w:rPr>
  </w:style>
  <w:style w:type="paragraph" w:customStyle="1" w:styleId="218">
    <w:name w:val="页脚11"/>
    <w:basedOn w:val="1"/>
    <w:qFormat/>
    <w:uiPriority w:val="0"/>
    <w:pPr>
      <w:tabs>
        <w:tab w:val="center" w:pos="4153"/>
        <w:tab w:val="right" w:pos="8306"/>
      </w:tabs>
      <w:jc w:val="left"/>
    </w:pPr>
    <w:rPr>
      <w:sz w:val="18"/>
      <w:szCs w:val="18"/>
      <w:lang w:eastAsia="en-US"/>
    </w:rPr>
  </w:style>
  <w:style w:type="paragraph" w:customStyle="1" w:styleId="219">
    <w:name w:val="标题 31"/>
    <w:basedOn w:val="1"/>
    <w:next w:val="1"/>
    <w:qFormat/>
    <w:uiPriority w:val="0"/>
    <w:pPr>
      <w:keepNext/>
      <w:keepLines/>
      <w:spacing w:before="260" w:after="260" w:line="413" w:lineRule="auto"/>
      <w:outlineLvl w:val="2"/>
    </w:pPr>
    <w:rPr>
      <w:b/>
      <w:sz w:val="32"/>
      <w:szCs w:val="20"/>
    </w:rPr>
  </w:style>
  <w:style w:type="paragraph" w:customStyle="1" w:styleId="220">
    <w:name w:val="标题 41"/>
    <w:basedOn w:val="1"/>
    <w:next w:val="1"/>
    <w:qFormat/>
    <w:uiPriority w:val="0"/>
    <w:pPr>
      <w:keepNext/>
      <w:keepLines/>
      <w:spacing w:before="280" w:after="290" w:line="376" w:lineRule="auto"/>
      <w:outlineLvl w:val="3"/>
    </w:pPr>
    <w:rPr>
      <w:rFonts w:ascii="Cambria" w:hAnsi="Cambria"/>
      <w:b/>
      <w:bCs/>
      <w:sz w:val="28"/>
      <w:szCs w:val="28"/>
    </w:rPr>
  </w:style>
  <w:style w:type="paragraph" w:customStyle="1" w:styleId="221">
    <w:name w:val="标题 4_0_0"/>
    <w:basedOn w:val="222"/>
    <w:next w:val="222"/>
    <w:qFormat/>
    <w:uiPriority w:val="0"/>
    <w:pPr>
      <w:keepNext/>
      <w:keepLines/>
      <w:spacing w:before="280" w:after="290" w:line="372" w:lineRule="auto"/>
      <w:outlineLvl w:val="3"/>
    </w:pPr>
    <w:rPr>
      <w:rFonts w:ascii="Arial" w:hAnsi="Arial" w:eastAsia="黑体"/>
      <w:b/>
      <w:sz w:val="28"/>
    </w:rPr>
  </w:style>
  <w:style w:type="paragraph" w:customStyle="1" w:styleId="222">
    <w:name w:val="正文_1_0"/>
    <w:qFormat/>
    <w:uiPriority w:val="0"/>
    <w:pPr>
      <w:widowControl w:val="0"/>
      <w:jc w:val="both"/>
    </w:pPr>
    <w:rPr>
      <w:rFonts w:hint="default" w:ascii="Calibri" w:hAnsi="Calibri" w:eastAsia="宋体" w:cs="Times New Roman"/>
      <w:lang w:val="en-US" w:eastAsia="zh-CN" w:bidi="ar-SA"/>
    </w:rPr>
  </w:style>
  <w:style w:type="paragraph" w:customStyle="1" w:styleId="223">
    <w:name w:val="正文_1_0_0"/>
    <w:qFormat/>
    <w:uiPriority w:val="0"/>
    <w:pPr>
      <w:widowControl w:val="0"/>
      <w:jc w:val="both"/>
    </w:pPr>
    <w:rPr>
      <w:rFonts w:hint="default" w:ascii="Calibri" w:hAnsi="Calibri" w:eastAsia="宋体" w:cs="Times New Roman"/>
      <w:lang w:val="en-US" w:eastAsia="zh-CN" w:bidi="ar-SA"/>
    </w:rPr>
  </w:style>
  <w:style w:type="paragraph" w:customStyle="1" w:styleId="224">
    <w:name w:val="正文_5"/>
    <w:qFormat/>
    <w:uiPriority w:val="0"/>
    <w:pPr>
      <w:widowControl w:val="0"/>
      <w:jc w:val="both"/>
    </w:pPr>
    <w:rPr>
      <w:rFonts w:hint="default" w:ascii="Calibri" w:hAnsi="Calibri" w:eastAsia="宋体" w:cs="Times New Roman"/>
      <w:lang w:val="en-US" w:eastAsia="zh-CN" w:bidi="ar-SA"/>
    </w:rPr>
  </w:style>
  <w:style w:type="paragraph" w:customStyle="1" w:styleId="225">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226">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227">
    <w:name w:val="正文_1_1"/>
    <w:qFormat/>
    <w:uiPriority w:val="0"/>
    <w:pPr>
      <w:widowControl w:val="0"/>
      <w:jc w:val="both"/>
    </w:pPr>
    <w:rPr>
      <w:rFonts w:hint="default" w:ascii="Calibri" w:hAnsi="Calibri" w:eastAsia="宋体" w:cs="Times New Roman"/>
      <w:lang w:val="en-US" w:eastAsia="zh-CN" w:bidi="ar-SA"/>
    </w:rPr>
  </w:style>
  <w:style w:type="paragraph" w:customStyle="1" w:styleId="228">
    <w:name w:val="正文文本_0_0"/>
    <w:basedOn w:val="227"/>
    <w:qFormat/>
    <w:uiPriority w:val="0"/>
    <w:pPr>
      <w:tabs>
        <w:tab w:val="left" w:pos="5250"/>
      </w:tabs>
    </w:pPr>
    <w:rPr>
      <w:rFonts w:ascii="Times New Roman" w:hAnsi="Times New Roman"/>
      <w:sz w:val="28"/>
    </w:rPr>
  </w:style>
  <w:style w:type="paragraph" w:customStyle="1" w:styleId="229">
    <w:name w:val="正文文本_0_0_0"/>
    <w:basedOn w:val="222"/>
    <w:qFormat/>
    <w:uiPriority w:val="0"/>
    <w:pPr>
      <w:tabs>
        <w:tab w:val="left" w:pos="5250"/>
      </w:tabs>
    </w:pPr>
    <w:rPr>
      <w:rFonts w:ascii="Times New Roman" w:hAnsi="Times New Roman"/>
      <w:sz w:val="28"/>
    </w:rPr>
  </w:style>
  <w:style w:type="paragraph" w:customStyle="1" w:styleId="230">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31">
    <w:name w:val="目录 31"/>
    <w:basedOn w:val="1"/>
    <w:next w:val="1"/>
    <w:qFormat/>
    <w:uiPriority w:val="0"/>
    <w:pPr>
      <w:ind w:left="840"/>
    </w:pPr>
    <w:rPr>
      <w:lang w:eastAsia="en-US"/>
    </w:rPr>
  </w:style>
  <w:style w:type="paragraph" w:customStyle="1" w:styleId="232">
    <w:name w:val="sh4"/>
    <w:basedOn w:val="1"/>
    <w:qFormat/>
    <w:uiPriority w:val="0"/>
    <w:pPr>
      <w:spacing w:line="460" w:lineRule="exact"/>
      <w:ind w:firstLine="420"/>
    </w:pPr>
    <w:rPr>
      <w:rFonts w:ascii="宋体" w:hAnsi="宋体"/>
      <w:szCs w:val="21"/>
      <w:lang w:eastAsia="en-US"/>
    </w:rPr>
  </w:style>
  <w:style w:type="paragraph" w:customStyle="1" w:styleId="233">
    <w:name w:val="正文缩进11"/>
    <w:basedOn w:val="1"/>
    <w:qFormat/>
    <w:uiPriority w:val="0"/>
    <w:pPr>
      <w:ind w:firstLine="420"/>
      <w:jc w:val="left"/>
    </w:pPr>
    <w:rPr>
      <w:rFonts w:eastAsia="楷体_GB2312"/>
      <w:sz w:val="24"/>
      <w:lang w:eastAsia="en-US"/>
    </w:rPr>
  </w:style>
  <w:style w:type="paragraph" w:customStyle="1" w:styleId="234">
    <w:name w:val="正文首行缩进 211"/>
    <w:basedOn w:val="198"/>
    <w:unhideWhenUsed/>
    <w:qFormat/>
    <w:uiPriority w:val="0"/>
    <w:pPr>
      <w:ind w:firstLine="200"/>
    </w:pPr>
  </w:style>
  <w:style w:type="paragraph" w:customStyle="1" w:styleId="235">
    <w:name w:val="寄信人地址11"/>
    <w:basedOn w:val="1"/>
    <w:unhideWhenUsed/>
    <w:qFormat/>
    <w:uiPriority w:val="99"/>
    <w:rPr>
      <w:rFonts w:ascii="Arial" w:hAnsi="Arial"/>
    </w:rPr>
  </w:style>
  <w:style w:type="paragraph" w:customStyle="1" w:styleId="236">
    <w:name w:val="普通(网站)1"/>
    <w:basedOn w:val="1"/>
    <w:unhideWhenUsed/>
    <w:qFormat/>
    <w:uiPriority w:val="0"/>
    <w:pPr>
      <w:spacing w:before="100" w:beforeAutospacing="1" w:after="100" w:afterAutospacing="1"/>
      <w:jc w:val="left"/>
    </w:pPr>
    <w:rPr>
      <w:sz w:val="24"/>
      <w:lang w:eastAsia="en-US"/>
    </w:rPr>
  </w:style>
  <w:style w:type="paragraph" w:customStyle="1" w:styleId="237">
    <w:name w:val="索引 41"/>
    <w:basedOn w:val="1"/>
    <w:next w:val="1"/>
    <w:qFormat/>
    <w:uiPriority w:val="0"/>
    <w:pPr>
      <w:ind w:left="1260"/>
    </w:pPr>
  </w:style>
  <w:style w:type="character" w:customStyle="1" w:styleId="238">
    <w:name w:val="批注框文本 Char"/>
    <w:basedOn w:val="45"/>
    <w:link w:val="26"/>
    <w:qFormat/>
    <w:uiPriority w:val="0"/>
    <w:rPr>
      <w:rFonts w:ascii="Calibri" w:hAnsi="Calibri" w:eastAsia="宋体" w:cs="Times New Roman"/>
      <w:sz w:val="18"/>
      <w:szCs w:val="18"/>
    </w:rPr>
  </w:style>
  <w:style w:type="paragraph" w:customStyle="1" w:styleId="239">
    <w:name w:val="Table Paragraph"/>
    <w:basedOn w:val="1"/>
    <w:qFormat/>
    <w:uiPriority w:val="1"/>
    <w:rPr>
      <w:rFonts w:ascii="宋体" w:hAnsi="宋体" w:eastAsia="宋体" w:cs="宋体"/>
      <w:lang w:val="zh-CN" w:eastAsia="zh-CN" w:bidi="zh-CN"/>
    </w:rPr>
  </w:style>
  <w:style w:type="paragraph" w:customStyle="1" w:styleId="240">
    <w:name w:val="纯文本1"/>
    <w:basedOn w:val="1"/>
    <w:qFormat/>
    <w:uiPriority w:val="0"/>
    <w:pPr>
      <w:spacing w:line="360" w:lineRule="auto"/>
      <w:ind w:firstLine="200"/>
    </w:pPr>
    <w:rPr>
      <w:rFonts w:ascii="宋体" w:hAnsi="Courier New"/>
      <w:sz w:val="24"/>
      <w:szCs w:val="21"/>
    </w:rPr>
  </w:style>
  <w:style w:type="paragraph" w:styleId="241">
    <w:name w:val="No Spacing"/>
    <w:qFormat/>
    <w:uiPriority w:val="1"/>
    <w:pPr>
      <w:widowControl w:val="0"/>
      <w:jc w:val="both"/>
    </w:pPr>
    <w:rPr>
      <w:rFonts w:hint="default" w:ascii="Times New Roman" w:hAnsi="Times New Roman" w:eastAsia="宋体" w:cs="Times New Roman"/>
      <w:sz w:val="21"/>
      <w:szCs w:val="20"/>
      <w:lang w:val="en-US" w:eastAsia="zh-CN" w:bidi="ar-SA"/>
    </w:rPr>
  </w:style>
  <w:style w:type="character" w:customStyle="1" w:styleId="242">
    <w:name w:val="font21"/>
    <w:basedOn w:val="45"/>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22b75e20-b47e-46a0-97f6-dd9ed979a552</errorID>
      <errorWord>，</errorWord>
      <group>L1_Word</group>
      <groupName>字词问题</groupName>
      <ability>L2_Typo</ability>
      <abilityName>字词错误</abilityName>
      <candidateList>
        <item>，在</item>
      </candidateList>
      <explain/>
      <paraID>45471374</paraID>
      <start>56</start>
      <end>58</end>
      <status>modified</status>
      <modifiedWord>，在</modifiedWord>
      <trackRevisions>false</trackRevisions>
    </reviewItem>
    <reviewItem>
      <errorID>f29c6305-d83d-4e2b-ab5b-3aae440f9564</errorID>
      <errorWord>-</errorWord>
      <group>L1_Format</group>
      <groupName>格式问题</groupName>
      <ability>L2_HalfPunc</ability>
      <abilityName>全半角检查</abilityName>
      <candidateList>
        <item>－</item>
      </candidateList>
      <explain>文本全半角错误。</explain>
      <paraID>7E6BE878</paraID>
      <start>11</start>
      <end>12</end>
      <status>modified</status>
      <modifiedWord>－</modifiedWord>
      <trackRevisions>false</trackRevisions>
    </reviewItem>
    <reviewItem>
      <errorID>2d8e7366-886a-4b9f-9359-29a36f4faf6b</errorID>
      <errorWord>-</errorWord>
      <group>L1_Format</group>
      <groupName>格式问题</groupName>
      <ability>L2_HalfPunc</ability>
      <abilityName>全半角检查</abilityName>
      <candidateList>
        <item>－</item>
      </candidateList>
      <explain>文本全半角错误。</explain>
      <paraID>7E6BE878</paraID>
      <start>12</start>
      <end>13</end>
      <status>modified</status>
      <modifiedWord>－</modifiedWord>
      <trackRevisions>false</trackRevisions>
    </reviewItem>
    <reviewItem>
      <errorID>a0e01510-6cff-425a-8523-336afada4633</errorID>
      <errorWord>-</errorWord>
      <group>L1_Format</group>
      <groupName>格式问题</groupName>
      <ability>L2_HalfPunc</ability>
      <abilityName>全半角检查</abilityName>
      <candidateList>
        <item>－</item>
      </candidateList>
      <explain>文本全半角错误。</explain>
      <paraID>7E6BE878</paraID>
      <start>38</start>
      <end>39</end>
      <status>modified</status>
      <modifiedWord>－</modifiedWord>
      <trackRevisions>false</trackRevisions>
    </reviewItem>
    <reviewItem>
      <errorID>7d1ecbdf-6963-4b68-a6fa-9bac29804c2e</errorID>
      <errorWord>-</errorWord>
      <group>L1_Format</group>
      <groupName>格式问题</groupName>
      <ability>L2_HalfPunc</ability>
      <abilityName>全半角检查</abilityName>
      <candidateList>
        <item>－</item>
      </candidateList>
      <explain>文本全半角错误。</explain>
      <paraID>7E6BE878</paraID>
      <start>39</start>
      <end>40</end>
      <status>modified</status>
      <modifiedWord>－</modifiedWord>
      <trackRevisions>false</trackRevisions>
    </reviewItem>
    <reviewItem>
      <errorID>00d90725-9f85-455b-b760-635fb8508050</errorID>
      <errorWord>“.</errorWord>
      <group>L1_Punc</group>
      <groupName>标点问题</groupName>
      <ability>L2_Punc</ability>
      <abilityName>标点符号检查</abilityName>
      <candidateList>
        <item>“</item>
      </candidateList>
      <explain/>
      <paraID>7E6BE878</paraID>
      <start>51</start>
      <end>53</end>
      <status>unmodified</status>
      <modifiedWord/>
      <trackRevisions>false</trackRevisions>
    </reviewItem>
    <reviewItem>
      <errorID>b148ebec-0e2d-4a10-bd01-38530fa21dbd</errorID>
      <errorWord>“.</errorWord>
      <group>L1_Punc</group>
      <groupName>标点问题</groupName>
      <ability>L2_Punc</ability>
      <abilityName>标点符号检查</abilityName>
      <candidateList>
        <item>“</item>
      </candidateList>
      <explain/>
      <paraID>7E6BE878</paraID>
      <start>66</start>
      <end>68</end>
      <status>unmodified</status>
      <modifiedWord/>
      <trackRevisions>false</trackRevisions>
    </reviewItem>
    <reviewItem>
      <errorID>5d52aa8f-8fb9-4b27-a229-ba5294991874</errorID>
      <errorWord>-</errorWord>
      <group>L1_Format</group>
      <groupName>格式问题</groupName>
      <ability>L2_HalfPunc</ability>
      <abilityName>全半角检查</abilityName>
      <candidateList>
        <item>－</item>
      </candidateList>
      <explain>文本全半角错误。</explain>
      <paraID>7E6BE878</paraID>
      <start>89</start>
      <end>90</end>
      <status>modified</status>
      <modifiedWord>－</modifiedWord>
      <trackRevisions>false</trackRevisions>
    </reviewItem>
    <reviewItem>
      <errorID>2075e4c1-5897-4748-b580-089a190e8fc5</errorID>
      <errorWord>-</errorWord>
      <group>L1_Format</group>
      <groupName>格式问题</groupName>
      <ability>L2_HalfPunc</ability>
      <abilityName>全半角检查</abilityName>
      <candidateList>
        <item>－</item>
      </candidateList>
      <explain>文本全半角错误。</explain>
      <paraID>7E6BE878</paraID>
      <start>90</start>
      <end>91</end>
      <status>modified</status>
      <modifiedWord>－</modifiedWord>
      <trackRevisions>false</trackRevisions>
    </reviewItem>
    <reviewItem>
      <errorID>48929867-dbb1-47f6-a0d4-886294167fdd</errorID>
      <errorWord>-</errorWord>
      <group>L1_Format</group>
      <groupName>格式问题</groupName>
      <ability>L2_HalfPunc</ability>
      <abilityName>全半角检查</abilityName>
      <candidateList>
        <item>－</item>
      </candidateList>
      <explain>文本全半角错误。</explain>
      <paraID>7E6BE878</paraID>
      <start>97</start>
      <end>98</end>
      <status>modified</status>
      <modifiedWord>－</modifiedWord>
      <trackRevisions>false</trackRevisions>
    </reviewItem>
    <reviewItem>
      <errorID>c625a520-53cd-4ff0-9cd8-530c86e211a1</errorID>
      <errorWord>-</errorWord>
      <group>L1_Format</group>
      <groupName>格式问题</groupName>
      <ability>L2_HalfPunc</ability>
      <abilityName>全半角检查</abilityName>
      <candidateList>
        <item>－</item>
      </candidateList>
      <explain>文本全半角错误。</explain>
      <paraID>7E6BE878</paraID>
      <start>98</start>
      <end>99</end>
      <status>modified</status>
      <modifiedWord>－</modifiedWord>
      <trackRevisions>false</trackRevisions>
    </reviewItem>
    <reviewItem>
      <errorID>35b941e0-71d5-4b26-a9c9-9e12e537414a</errorID>
      <errorWord>苏</errorWord>
      <group>L1_Word</group>
      <groupName>字词问题</groupName>
      <ability>L2_Typo</ability>
      <abilityName>字词错误</abilityName>
      <candidateList>
        <item>苏省</item>
      </candidateList>
      <explain/>
      <paraID>23FC7804</paraID>
      <start>86</start>
      <end>87</end>
      <status>unmodified</status>
      <modifiedWord/>
      <trackRevisions>false</trackRevisions>
    </reviewItem>
    <reviewItem>
      <errorID>e0cd74ae-d75d-449d-91d1-c692e4350655</errorID>
      <errorWord>“.</errorWord>
      <group>L1_Punc</group>
      <groupName>标点问题</groupName>
      <ability>L2_Punc</ability>
      <abilityName>标点符号检查</abilityName>
      <candidateList>
        <item>“</item>
      </candidateList>
      <explain/>
      <paraID>644BCCE0</paraID>
      <start>12</start>
      <end>14</end>
      <status>unmodified</status>
      <modifiedWord/>
      <trackRevisions>false</trackRevisions>
    </reviewItem>
    <reviewItem>
      <errorID>3d827ec6-8376-4c82-80db-d6b9b5daee79</errorID>
      <errorWord>-</errorWord>
      <group>L1_Format</group>
      <groupName>格式问题</groupName>
      <ability>L2_HalfPunc</ability>
      <abilityName>全半角检查</abilityName>
      <candidateList>
        <item>－</item>
      </candidateList>
      <explain>文本全半角错误。</explain>
      <paraID>644BCCE0</paraID>
      <start>48</start>
      <end>49</end>
      <status>modified</status>
      <modifiedWord>－</modifiedWord>
      <trackRevisions>false</trackRevisions>
    </reviewItem>
    <reviewItem>
      <errorID>1f54d6da-a3e8-4a4c-9c02-754d8f7965e9</errorID>
      <errorWord>-</errorWord>
      <group>L1_Format</group>
      <groupName>格式问题</groupName>
      <ability>L2_HalfPunc</ability>
      <abilityName>全半角检查</abilityName>
      <candidateList>
        <item>－</item>
      </candidateList>
      <explain>文本全半角错误。</explain>
      <paraID>644BCCE0</paraID>
      <start>49</start>
      <end>50</end>
      <status>modified</status>
      <modifiedWord>－</modifiedWord>
      <trackRevisions>false</trackRevisions>
    </reviewItem>
    <reviewItem>
      <errorID>0a7bf206-a54d-4984-910c-c46b215d6ecf</errorID>
      <errorWord>-</errorWord>
      <group>L1_Format</group>
      <groupName>格式问题</groupName>
      <ability>L2_HalfPunc</ability>
      <abilityName>全半角检查</abilityName>
      <candidateList>
        <item>－</item>
      </candidateList>
      <explain>文本全半角错误。</explain>
      <paraID>644BCCE0</paraID>
      <start>55</start>
      <end>56</end>
      <status>modified</status>
      <modifiedWord>－</modifiedWord>
      <trackRevisions>false</trackRevisions>
    </reviewItem>
    <reviewItem>
      <errorID>91d40175-2b72-45ae-9513-3945bd6647c1</errorID>
      <errorWord>-</errorWord>
      <group>L1_Format</group>
      <groupName>格式问题</groupName>
      <ability>L2_HalfPunc</ability>
      <abilityName>全半角检查</abilityName>
      <candidateList>
        <item>－</item>
      </candidateList>
      <explain>文本全半角错误。</explain>
      <paraID>644BCCE0</paraID>
      <start>56</start>
      <end>57</end>
      <status>modified</status>
      <modifiedWord>－</modifiedWord>
      <trackRevisions>false</trackRevisions>
    </reviewItem>
    <reviewItem>
      <errorID>3df86e64-7016-4cff-a415-7387255ad8fa</errorID>
      <errorWord>（</errorWord>
      <group>L1_Punc</group>
      <groupName>标点问题</groupName>
      <ability>L2_Punc</ability>
      <abilityName>标点符号检查</abilityName>
      <candidateList/>
      <explain>同一形式括号套用。</explain>
      <paraID>63A87EF2</paraID>
      <start>35</start>
      <end>36</end>
      <status>unmodified</status>
      <modifiedWord/>
      <trackRevisions>false</trackRevisions>
    </reviewItem>
    <reviewItem>
      <errorID>39c78915-90f5-4a45-b606-94b90f225fd3</errorID>
      <errorWord>）</errorWord>
      <group>L1_Punc</group>
      <groupName>标点问题</groupName>
      <ability>L2_Punc</ability>
      <abilityName>标点符号检查</abilityName>
      <candidateList/>
      <explain>同一形式括号套用。</explain>
      <paraID>63A87EF2</paraID>
      <start>39</start>
      <end>40</end>
      <status>unmodified</status>
      <modifiedWord/>
      <trackRevisions>false</trackRevisions>
    </reviewItem>
    <reviewItem>
      <errorID>05dd57dd-9370-4356-a3b2-7d41c88fa966</errorID>
      <errorWord>所有的</errorWord>
      <group>L1_Word</group>
      <groupName>字词问题</groupName>
      <ability>L2_Typo</ability>
      <abilityName>字词错误</abilityName>
      <candidateList>
        <item>所有</item>
      </candidateList>
      <explain/>
      <paraID>6D718FB4</paraID>
      <start>53</start>
      <end>56</end>
      <status>unmodified</status>
      <modifiedWord/>
      <trackRevisions>false</trackRevisions>
    </reviewItem>
    <reviewItem>
      <errorID>1302902c-5c89-4bc2-816e-4342411cedbc</errorID>
      <errorWord>函</errorWord>
      <group>L1_Word</group>
      <groupName>字词问题</groupName>
      <ability>L2_Typo</ability>
      <abilityName>字词错误</abilityName>
      <candidateList>
        <item>函等</item>
      </candidateList>
      <explain/>
      <paraID> 84BD2D8</paraID>
      <start>67</start>
      <end>68</end>
      <status>unmodified</status>
      <modifiedWord/>
      <trackRevisions>false</trackRevisions>
    </reviewItem>
    <reviewItem>
      <errorID>198e5e97-ec11-4e28-9a9d-845c9cc9c934</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7906724E</paraID>
      <start>127</start>
      <end>131</end>
      <status>unmodified</status>
      <modifiedWord/>
      <trackRevisions>false</trackRevisions>
    </reviewItem>
    <reviewItem>
      <errorID>3cb2380a-b5b0-4a5d-bae8-4c00a81400ec</errorID>
      <errorWord>州</errorWord>
      <group>L1_Word</group>
      <groupName>字词问题</groupName>
      <ability>L2_Typo</ability>
      <abilityName>字词错误</abilityName>
      <candidateList>
        <item>州市</item>
      </candidateList>
      <explain/>
      <paraID>358FD4A0</paraID>
      <start>6</start>
      <end>8</end>
      <status>modified</status>
      <modifiedWord>州市</modifiedWord>
      <trackRevisions>false</trackRevisions>
    </reviewItem>
    <reviewItem>
      <errorID>4d42c083-38d4-457c-830b-ea86294aef3f</errorID>
      <errorWord>,</errorWord>
      <group>L1_Format</group>
      <groupName>格式问题</groupName>
      <ability>L2_HalfPunc</ability>
      <abilityName>全半角检查</abilityName>
      <candidateList>
        <item>，</item>
      </candidateList>
      <explain>文本全半角错误。</explain>
      <paraID> EECBB35</paraID>
      <start>84</start>
      <end>85</end>
      <status>modified</status>
      <modifiedWord>，</modifiedWord>
      <trackRevisions>false</trackRevisions>
    </reviewItem>
    <reviewItem>
      <errorID>11ba1594-be19-44b6-8506-d12e2285ed60</errorID>
      <errorWord>“.</errorWord>
      <group>L1_Punc</group>
      <groupName>标点问题</groupName>
      <ability>L2_Punc</ability>
      <abilityName>标点符号检查</abilityName>
      <candidateList>
        <item>“</item>
      </candidateList>
      <explain/>
      <paraID> DEF8918</paraID>
      <start>189</start>
      <end>191</end>
      <status>unmodified</status>
      <modifiedWord/>
      <trackRevisions>false</trackRevisions>
    </reviewItem>
    <reviewItem>
      <errorID>45ae2595-feb2-4a7e-8645-0750d7d3f4fb</errorID>
      <errorWord>所有的</errorWord>
      <group>L1_Word</group>
      <groupName>字词问题</groupName>
      <ability>L2_Typo</ability>
      <abilityName>字词错误</abilityName>
      <candidateList>
        <item>所有</item>
      </candidateList>
      <explain/>
      <paraID>2FA57242</paraID>
      <start>53</start>
      <end>56</end>
      <status>unmodified</status>
      <modifiedWord/>
      <trackRevisions>false</trackRevisions>
    </reviewItem>
    <reviewItem>
      <errorID>5aac2596-e0b0-48e1-852d-91d164fcaa70</errorID>
      <errorWord>作</errorWord>
      <group>L1_Word</group>
      <groupName>字词问题</groupName>
      <ability>L2_Typo</ability>
      <abilityName>字词错误</abilityName>
      <candidateList>
        <item>做</item>
      </candidateList>
      <explain>存在发音相同字词的误用。</explain>
      <paraID>29BFD796</paraID>
      <start>148</start>
      <end>149</end>
      <status>unmodified</status>
      <modifiedWord/>
      <trackRevisions>false</trackRevisions>
    </reviewItem>
    <reviewItem>
      <errorID>395027b1-8501-41c9-a12f-123f7228e6a7</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43A5EF29</paraID>
      <start>52</start>
      <end>55</end>
      <status>unmodified</status>
      <modifiedWord/>
      <trackRevisions>false</trackRevisions>
    </reviewItem>
    <reviewItem>
      <errorID>cb22e1f7-47ed-4be7-a438-8ca49c9d5162</errorID>
      <errorWord>保持通讯畅通</errorWord>
      <group>L1_Word</group>
      <groupName>字词问题</groupName>
      <ability>L2_Typo</ability>
      <abilityName>字词错误</abilityName>
      <candidateList>
        <item>保持通信畅通</item>
      </candidateList>
      <explain/>
      <paraID>742962FB</paraID>
      <start>14</start>
      <end>20</end>
      <status>modified</status>
      <modifiedWord>保持通信畅通</modifiedWord>
      <trackRevisions>false</trackRevisions>
    </reviewItem>
    <reviewItem>
      <errorID>5f99d4cf-2e96-4bd3-b327-eedd83550d04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CB22884</paraID>
      <start>43</start>
      <end>46</end>
      <status>unmodified</status>
      <modifiedWord/>
      <trackRevisions>false</trackRevisions>
    </reviewItem>
    <reviewItem>
      <errorID>2d29b2ae-fbe6-4580-8944-e58e7ce2e79d</errorID>
      <errorWord>属</errorWord>
      <group>L1_Word</group>
      <groupName>字词问题</groupName>
      <ability>L2_Typo</ability>
      <abilityName>字词错误</abilityName>
      <candidateList>
        <item>属于</item>
      </candidateList>
      <explain/>
      <paraID>4B03624F</paraID>
      <start>15</start>
      <end>17</end>
      <status>modified</status>
      <modifiedWord>属于</modifiedWord>
      <trackRevisions>false</trackRevisions>
    </reviewItem>
    <reviewItem>
      <errorID>3579d1f8-8787-4797-997c-9593888584bc</errorID>
      <errorWord>（</errorWord>
      <group>L1_Punc</group>
      <groupName>标点问题</groupName>
      <ability>L2_Punc</ability>
      <abilityName>标点符号检查</abilityName>
      <candidateList/>
      <explain>同一形式括号套用。</explain>
      <paraID>723F9FAA</paraID>
      <start>94</start>
      <end>95</end>
      <status>unmodified</status>
      <modifiedWord/>
      <trackRevisions>false</trackRevisions>
    </reviewItem>
    <reviewItem>
      <errorID>3a5ca5f1-e4ab-4ab1-b4ae-0aebb492478c</errorID>
      <errorWord>）</errorWord>
      <group>L1_Punc</group>
      <groupName>标点问题</groupName>
      <ability>L2_Punc</ability>
      <abilityName>标点符号检查</abilityName>
      <candidateList/>
      <explain>同一形式括号套用。</explain>
      <paraID>723F9FAA</paraID>
      <start>107</start>
      <end>108</end>
      <status>unmodified</status>
      <modifiedWord/>
      <trackRevisions>false</trackRevisions>
    </reviewItem>
    <reviewItem>
      <errorID>d32b489a-abc5-4442-a704-dd27781f91b0</errorID>
      <errorWord>做</errorWord>
      <group>L1_Word</group>
      <groupName>字词问题</groupName>
      <ability>L2_Typo</ability>
      <abilityName>字词错误</abilityName>
      <candidateList>
        <item>作</item>
      </candidateList>
      <explain>存在发音相同字词的误用。</explain>
      <paraID>483A3539</paraID>
      <start>100</start>
      <end>101</end>
      <status>unmodified</status>
      <modifiedWord/>
      <trackRevisions>false</trackRevisions>
    </reviewItem>
    <reviewItem>
      <errorID>0d41455e-6498-485d-9ebe-b63fe9df7d5f</errorID>
      <errorWord>苏</errorWord>
      <group>L1_Word</group>
      <groupName>字词问题</groupName>
      <ability>L2_Typo</ability>
      <abilityName>字词错误</abilityName>
      <candidateList>
        <item>苏省</item>
      </candidateList>
      <explain/>
      <paraID>1540AB03</paraID>
      <start>5</start>
      <end>6</end>
      <status>unmodified</status>
      <modifiedWord/>
      <trackRevisions>false</trackRevisions>
    </reviewItem>
    <reviewItem>
      <errorID>6369772e-0042-4202-8ce4-748beacdbcf9</errorID>
      <errorWord>--</errorWord>
      <group>L1_Punc</group>
      <groupName>标点问题</groupName>
      <ability>L2_Punc</ability>
      <abilityName>标点符号检查</abilityName>
      <candidateList>
        <item>——</item>
      </candidateList>
      <explain>破折号或连接号疑似使用错误。</explain>
      <paraID>1540AB03</paraID>
      <start>16</start>
      <end>18</end>
      <status>unmodified</status>
      <modifiedWord/>
      <trackRevisions>false</trackRevisions>
    </reviewItem>
    <reviewItem>
      <errorID>bf46dfa7-7a8e-4503-8b3d-36f45799af78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70E02294</paraID>
      <start>20</start>
      <end>23</end>
      <status>unmodified</status>
      <modifiedWord/>
      <trackRevisions>false</trackRevisions>
    </reviewItem>
    <reviewItem>
      <errorID>3ceae71c-b43f-4f23-bbce-dc70fd974a4f</errorID>
      <errorWord>适应</errorWord>
      <group>L1_Word</group>
      <groupName>字词问题</groupName>
      <ability>L2_Typo</ability>
      <abilityName>字词错误</abilityName>
      <candidateList>
        <item>适用</item>
      </candidateList>
      <explain>〈形〉适合使用：这套耕作方法，在我们这个地区也完全～。</explain>
      <paraID> D89F28D</paraID>
      <start>86</start>
      <end>88</end>
      <status>unmodified</status>
      <modifiedWord/>
      <trackRevisions>false</trackRevisions>
    </reviewItem>
    <reviewItem>
      <errorID>07e52f94-797b-4599-8c3f-bd0585ca3cfd</errorID>
      <errorWord>格式就</errorWord>
      <group>L1_Word</group>
      <groupName>字词问题</groupName>
      <ability>L2_Typo</ability>
      <abilityName>字词错误</abilityName>
      <candidateList>
        <item>格式</item>
      </candidateList>
      <explain/>
      <paraID>4C3A0BC3</paraID>
      <start>12</start>
      <end>15</end>
      <status>unmodified</status>
      <modifiedWord/>
      <trackRevisions>false</trackRevisions>
    </reviewItem>
    <reviewItem>
      <errorID>29be7b5e-4f5c-4420-8ff4-f61955e44925</errorID>
      <errorWord>作</errorWord>
      <group>L1_Word</group>
      <groupName>字词问题</groupName>
      <ability>L2_Typo</ability>
      <abilityName>字词错误</abilityName>
      <candidateList>
        <item>做</item>
      </candidateList>
      <explain>存在发音相同字词的误用。</explain>
      <paraID>38B38C17</paraID>
      <start>8</start>
      <end>9</end>
      <status>unmodified</status>
      <modifiedWord/>
      <trackRevisions>false</trackRevisions>
    </reviewItem>
    <reviewItem>
      <errorID>369e9132-534e-4de0-9008-0ee51d248faa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341982E1</paraID>
      <start>6</start>
      <end>9</end>
      <status>unmodified</status>
      <modifiedWord/>
      <trackRevisions>false</trackRevisions>
    </reviewItem>
    <reviewItem>
      <errorID>4e6b30be-d1d1-4557-b390-a7ab6874f4ad</errorID>
      <errorWord>落实的</errorWord>
      <group>L1_Word</group>
      <groupName>字词问题</groupName>
      <ability>L2_Typo</ability>
      <abilityName>字词错误</abilityName>
      <candidateList>
        <item>落实</item>
      </candidateList>
      <explain/>
      <paraID>5266D351</paraID>
      <start>6</start>
      <end>9</end>
      <status>unmodified</status>
      <modifiedWord/>
      <trackRevisions>false</trackRevisions>
    </reviewItem>
    <reviewItem>
      <errorID>0d0a9e03-f20b-4edf-8e69-7db2466ec56b</errorID>
      <errorWord>--</errorWord>
      <group>L1_Punc</group>
      <groupName>标点问题</groupName>
      <ability>L2_Punc</ability>
      <abilityName>标点符号检查</abilityName>
      <candidateList>
        <item>——</item>
      </candidateList>
      <explain>破折号或连接号疑似使用错误。</explain>
      <paraID> B3D49A0</paraID>
      <start>19</start>
      <end>21</end>
      <status>unmodified</status>
      <modifiedWord/>
      <trackRevisions>false</trackRevisions>
    </reviewItem>
    <reviewItem>
      <errorID>3c9c6f82-07fa-4044-a0f7-18c940c73e0d</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284C2A0F</paraID>
      <start>26</start>
      <end>29</end>
      <status>unmodified</status>
      <modifiedWord/>
      <trackRevisions>false</trackRevisions>
    </reviewItem>
    <reviewItem>
      <errorID>742c1f3d-f203-478f-a246-f99986f864ac</errorID>
      <errorWord>(</errorWord>
      <group>L1_Format</group>
      <groupName>格式问题</groupName>
      <ability>L2_HalfPunc</ability>
      <abilityName>全半角检查</abilityName>
      <candidateList>
        <item>（</item>
      </candidateList>
      <explain>文本全半角错误。</explain>
      <paraID>2887B2FD</paraID>
      <start>73</start>
      <end>74</end>
      <status>modified</status>
      <modifiedWord>（</modifiedWord>
      <trackRevisions>false</trackRevisions>
    </reviewItem>
    <reviewItem>
      <errorID>bf852d56-77df-4af8-ad06-fa9afacff76f</errorID>
      <errorWord>)</errorWord>
      <group>L1_Format</group>
      <groupName>格式问题</groupName>
      <ability>L2_HalfPunc</ability>
      <abilityName>全半角检查</abilityName>
      <candidateList>
        <item>）</item>
      </candidateList>
      <explain>文本全半角错误。</explain>
      <paraID>2887B2FD</paraID>
      <start>84</start>
      <end>85</end>
      <status>modified</status>
      <modifiedWord>）</modifiedWord>
      <trackRevisions>false</trackRevisions>
    </reviewItem>
    <reviewItem>
      <errorID>ce732af7-8c05-452c-a20a-864d5ae6218d</errorID>
      <errorWord>:</errorWord>
      <group>L1_Format</group>
      <groupName>格式问题</groupName>
      <ability>L2_HalfPunc</ability>
      <abilityName>全半角检查</abilityName>
      <candidateList>
        <item>：</item>
      </candidateList>
      <explain>文本全半角错误。</explain>
      <paraID>5DD89154</paraID>
      <start>2</start>
      <end>3</end>
      <status>modified</status>
      <modifiedWord>：</modifiedWord>
      <trackRevisions>false</trackRevisions>
    </reviewItem>
    <reviewItem>
      <errorID>279c4edb-56b0-43d8-842c-89e1e10e876f</errorID>
      <errorWord>:</errorWord>
      <group>L1_Format</group>
      <groupName>格式问题</groupName>
      <ability>L2_HalfPunc</ability>
      <abilityName>全半角检查</abilityName>
      <candidateList>
        <item>：</item>
      </candidateList>
      <explain>文本全半角错误。</explain>
      <paraID>5DD89154</paraID>
      <start>50</start>
      <end>51</end>
      <status>modified</status>
      <modifiedWord>：</modifiedWord>
      <trackRevisions>false</trackRevisions>
    </reviewItem>
    <reviewItem>
      <errorID>65f68042-fbfa-47cf-b0b2-952112fee1da</errorID>
      <errorWord>,</errorWord>
      <group>L1_Format</group>
      <groupName>格式问题</groupName>
      <ability>L2_HalfPunc</ability>
      <abilityName>全半角检查</abilityName>
      <candidateList>
        <item>，</item>
      </candidateList>
      <explain>文本全半角错误。</explain>
      <paraID>65E9BC1E</paraID>
      <start>59</start>
      <end>60</end>
      <status>modified</status>
      <modifiedWord>，</modifiedWord>
      <trackRevisions>false</trackRevisions>
    </reviewItem>
    <reviewItem>
      <errorID>e7b23041-aef9-4fbb-aab2-cbefc1bec8ff</errorID>
      <errorWord>,</errorWord>
      <group>L1_Format</group>
      <groupName>格式问题</groupName>
      <ability>L2_HalfPunc</ability>
      <abilityName>全半角检查</abilityName>
      <candidateList>
        <item>，</item>
      </candidateList>
      <explain>文本全半角错误。</explain>
      <paraID>65E9BC1E</paraID>
      <start>65</start>
      <end>66</end>
      <status>modified</status>
      <modifiedWord>，</modifiedWord>
      <trackRevisions>false</trackRevisions>
    </reviewItem>
    <reviewItem>
      <errorID>5cff8b75-26a3-4820-b099-141e28858ffe</errorID>
      <errorWord>:</errorWord>
      <group>L1_Format</group>
      <groupName>格式问题</groupName>
      <ability>L2_HalfPunc</ability>
      <abilityName>全半角检查</abilityName>
      <candidateList>
        <item>：</item>
      </candidateList>
      <explain>文本全半角错误。</explain>
      <paraID>65E9BC1E</paraID>
      <start>76</start>
      <end>77</end>
      <status>modified</status>
      <modifiedWord>：</modifiedWord>
      <trackRevisions>false</trackRevisions>
    </reviewItem>
    <reviewItem>
      <errorID>4bbde409-cedd-4a85-83e9-34f0f86c446c</errorID>
      <errorWord>对为</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1C43D4D4</paraID>
      <start>8</start>
      <end>10</end>
      <status>unmodified</status>
      <modifiedWord/>
      <trackRevisions>false</trackRevisions>
    </reviewItem>
    <reviewItem>
      <errorID>d7553ac5-d2df-438b-8942-454217acdaca</errorID>
      <errorWord>应能</errorWord>
      <group>L1_Word</group>
      <groupName>字词问题</groupName>
      <ability>L2_Typo</ability>
      <abilityName>字词错误</abilityName>
      <candidateList>
        <item>应</item>
      </candidateList>
      <explain/>
      <paraID> 3A2846A</paraID>
      <start>80</start>
      <end>82</end>
      <status>unmodified</status>
      <modifiedWord/>
      <trackRevisions>false</trackRevisions>
    </reviewItem>
    <reviewItem>
      <errorID>cfd5549f-a1eb-459c-a6e6-290cd4208fb3</errorID>
      <errorWord>冰淇淋</errorWord>
      <group>L1_Word</group>
      <groupName>字词问题</groupName>
      <ability>L2_Alias</ability>
      <abilityName>也作/曾用词</abilityName>
      <candidateList>
        <item>冰激凌</item>
      </candidateList>
      <explain>词汇[冰淇淋]为不规范表述或旧称，其规范书面表述为[冰激凌]。</explain>
      <paraID>2BB41D85</paraID>
      <start>0</start>
      <end>3</end>
      <status>unmodified</status>
      <modifiedWord/>
      <trackRevisions>false</trackRevisions>
    </reviewItem>
    <reviewItem>
      <errorID>d89ee45a-bdce-4ce4-ac5e-118a160b47c0</errorID>
      <errorWord>其它</errorWord>
      <group>L1_Word</group>
      <groupName>字词问题</groupName>
      <ability>L2_Alias</ability>
      <abilityName>也作/曾用词</abilityName>
      <candidateList>
        <item>其他</item>
      </candidateList>
      <explain>词汇[其它]为不规范表述或旧称，其规范书面表述为[其他]。</explain>
      <paraID>676F33C5</paraID>
      <start>5</start>
      <end>7</end>
      <status>unmodified</status>
      <modifiedWord/>
      <trackRevisions>false</trackRevisions>
    </reviewItem>
    <reviewItem>
      <errorID>4e784be2-e48b-4943-a474-e435bf432dfc</errorID>
      <errorWord>化类</errorWord>
      <group>L1_Word</group>
      <groupName>字词问题</groupName>
      <ability>L2_Typo</ability>
      <abilityName>字词错误</abilityName>
      <candidateList>
        <item>瓜类</item>
      </candidateList>
      <explain/>
      <paraID>2B8889AF</paraID>
      <start>13</start>
      <end>15</end>
      <status>unmodified</status>
      <modifiedWord/>
      <trackRevisions>false</trackRevisions>
    </reviewItem>
    <reviewItem>
      <errorID>c07a173b-a723-475d-8039-2187315ebdc0</errorID>
      <errorWord>(</errorWord>
      <group>L1_Format</group>
      <groupName>格式问题</groupName>
      <ability>L2_HalfPunc</ability>
      <abilityName>全半角检查</abilityName>
      <candidateList>
        <item>（</item>
      </candidateList>
      <explain>文本全半角错误。</explain>
      <paraID>54A770A9</paraID>
      <start>2</start>
      <end>3</end>
      <status>modified</status>
      <modifiedWord>（</modifiedWord>
      <trackRevisions>false</trackRevisions>
    </reviewItem>
    <reviewItem>
      <errorID>5dc61306-aadc-4229-a313-2780e6d174a0</errorID>
      <errorWord>)</errorWord>
      <group>L1_Format</group>
      <groupName>格式问题</groupName>
      <ability>L2_HalfPunc</ability>
      <abilityName>全半角检查</abilityName>
      <candidateList>
        <item>）</item>
      </candidateList>
      <explain>文本全半角错误。</explain>
      <paraID>54A770A9</paraID>
      <start>5</start>
      <end>6</end>
      <status>modified</status>
      <modifiedWord>）</modifiedWord>
      <trackRevisions>false</trackRevisions>
    </reviewItem>
    <reviewItem>
      <errorID>406e3036-9a3e-4c56-9042-d5a9bd9f6239</errorID>
      <errorWord>(</errorWord>
      <group>L1_Format</group>
      <groupName>格式问题</groupName>
      <ability>L2_HalfPunc</ability>
      <abilityName>全半角检查</abilityName>
      <candidateList>
        <item>（</item>
      </candidateList>
      <explain>文本全半角错误。</explain>
      <paraID>740E7ED1</paraID>
      <start>2</start>
      <end>3</end>
      <status>modified</status>
      <modifiedWord>（</modifiedWord>
      <trackRevisions>false</trackRevisions>
    </reviewItem>
    <reviewItem>
      <errorID>6ebc76c9-1bd8-42ff-bf0c-0923ccb606c6</errorID>
      <errorWord>)</errorWord>
      <group>L1_Format</group>
      <groupName>格式问题</groupName>
      <ability>L2_HalfPunc</ability>
      <abilityName>全半角检查</abilityName>
      <candidateList>
        <item>）</item>
      </candidateList>
      <explain>文本全半角错误。</explain>
      <paraID>740E7ED1</paraID>
      <start>5</start>
      <end>6</end>
      <status>modified</status>
      <modifiedWord>）</modifiedWord>
      <trackRevisions>false</trackRevisions>
    </reviewItem>
    <reviewItem>
      <errorID>3f89d685-1f01-410b-ac04-0fc2910b57cf</errorID>
      <errorWord>禽副产品</errorWord>
      <group>L1_Word</group>
      <groupName>字词问题</groupName>
      <ability>L2_Typo</ability>
      <abilityName>字词错误</abilityName>
      <candidateList>
        <item>农副产品</item>
      </candidateList>
      <explain/>
      <paraID>31B3D2DF</paraID>
      <start>2</start>
      <end>6</end>
      <status>unmodified</status>
      <modifiedWord/>
      <trackRevisions>false</trackRevisions>
    </reviewItem>
    <reviewItem>
      <errorID>f4aa0e1f-b1f3-48a7-b3c1-17195bf62f6a</errorID>
      <errorWord>(</errorWord>
      <group>L1_Format</group>
      <groupName>格式问题</groupName>
      <ability>L2_HalfPunc</ability>
      <abilityName>全半角检查</abilityName>
      <candidateList>
        <item>（</item>
      </candidateList>
      <explain>文本全半角错误。</explain>
      <paraID>2BF2EBB0</paraID>
      <start>17</start>
      <end>18</end>
      <status>modified</status>
      <modifiedWord>（</modifiedWord>
      <trackRevisions>false</trackRevisions>
    </reviewItem>
    <reviewItem>
      <errorID>d7ab1433-fddf-4383-890a-cc394636324f</errorID>
      <errorWord>)</errorWord>
      <group>L1_Format</group>
      <groupName>格式问题</groupName>
      <ability>L2_HalfPunc</ability>
      <abilityName>全半角检查</abilityName>
      <candidateList>
        <item>）</item>
      </candidateList>
      <explain>文本全半角错误。</explain>
      <paraID>2BF2EBB0</paraID>
      <start>34</start>
      <end>35</end>
      <status>modified</status>
      <modifiedWord>）</modifiedWord>
      <trackRevisions>false</trackRevisions>
    </reviewItem>
    <reviewItem>
      <errorID>f74772e2-43c9-4173-8a27-00081bf66c09</errorID>
      <errorWord>(</errorWord>
      <group>L1_Format</group>
      <groupName>格式问题</groupName>
      <ability>L2_HalfPunc</ability>
      <abilityName>全半角检查</abilityName>
      <candidateList>
        <item>（</item>
      </candidateList>
      <explain>文本全半角错误。</explain>
      <paraID> B2B94E9</paraID>
      <start>21</start>
      <end>22</end>
      <status>modified</status>
      <modifiedWord>（</modifiedWord>
      <trackRevisions>false</trackRevisions>
    </reviewItem>
    <reviewItem>
      <errorID>5a0acb60-1cf4-4fd0-899c-ddff71cfb322</errorID>
      <errorWord>)</errorWord>
      <group>L1_Format</group>
      <groupName>格式问题</groupName>
      <ability>L2_HalfPunc</ability>
      <abilityName>全半角检查</abilityName>
      <candidateList>
        <item>）</item>
      </candidateList>
      <explain>文本全半角错误。</explain>
      <paraID> B2B94E9</paraID>
      <start>40</start>
      <end>41</end>
      <status>modified</status>
      <modifiedWord>）</modifiedWord>
      <trackRevisions>false</trackRevisions>
    </reviewItem>
    <reviewItem>
      <errorID>29e8e0a0-1bd2-40e1-9deb-7641cd782062</errorID>
      <errorWord>(</errorWord>
      <group>L1_Format</group>
      <groupName>格式问题</groupName>
      <ability>L2_HalfPunc</ability>
      <abilityName>全半角检查</abilityName>
      <candidateList>
        <item>（</item>
      </candidateList>
      <explain>文本全半角错误。</explain>
      <paraID>48F673CE</paraID>
      <start>17</start>
      <end>18</end>
      <status>modified</status>
      <modifiedWord>（</modifiedWord>
      <trackRevisions>false</trackRevisions>
    </reviewItem>
    <reviewItem>
      <errorID>ae342c7d-6305-48c2-b851-d6e893490340</errorID>
      <errorWord>)</errorWord>
      <group>L1_Format</group>
      <groupName>格式问题</groupName>
      <ability>L2_HalfPunc</ability>
      <abilityName>全半角检查</abilityName>
      <candidateList>
        <item>）</item>
      </candidateList>
      <explain>文本全半角错误。</explain>
      <paraID>48F673CE</paraID>
      <start>35</start>
      <end>36</end>
      <status>modified</status>
      <modifiedWord>）</modifiedWord>
      <trackRevisions>false</trackRevisions>
    </reviewItem>
    <reviewItem>
      <errorID>3942a2df-e63f-4590-9430-3da331f67cd0</errorID>
      <errorWord>(</errorWord>
      <group>L1_Format</group>
      <groupName>格式问题</groupName>
      <ability>L2_HalfPunc</ability>
      <abilityName>全半角检查</abilityName>
      <candidateList>
        <item>（</item>
      </candidateList>
      <explain>文本全半角错误。</explain>
      <paraID>564841B8</paraID>
      <start>17</start>
      <end>18</end>
      <status>modified</status>
      <modifiedWord>（</modifiedWord>
      <trackRevisions>false</trackRevisions>
    </reviewItem>
    <reviewItem>
      <errorID>a5c187aa-a93a-4231-b153-ad90b4264f16</errorID>
      <errorWord>)</errorWord>
      <group>L1_Format</group>
      <groupName>格式问题</groupName>
      <ability>L2_HalfPunc</ability>
      <abilityName>全半角检查</abilityName>
      <candidateList>
        <item>）</item>
      </candidateList>
      <explain>文本全半角错误。</explain>
      <paraID>564841B8</paraID>
      <start>32</start>
      <end>33</end>
      <status>modified</status>
      <modifiedWord>）</modifiedWord>
      <trackRevisions>false</trackRevisions>
    </reviewItem>
    <reviewItem>
      <errorID>7863c6f6-f59f-401a-830f-cd496bcd5bd5</errorID>
      <errorWord>)</errorWord>
      <group>L1_Format</group>
      <groupName>格式问题</groupName>
      <ability>L2_HalfPunc</ability>
      <abilityName>全半角检查</abilityName>
      <candidateList>
        <item>）</item>
      </candidateList>
      <explain>文本全半角错误。</explain>
      <paraID>605B4ECD</paraID>
      <start>38</start>
      <end>39</end>
      <status>modified</status>
      <modifiedWord>）</modifiedWord>
      <trackRevisions>false</trackRevisions>
    </reviewItem>
    <reviewItem>
      <errorID>7cd35889-da79-45c5-96cf-4691fe5dbf39</errorID>
      <errorWord>(</errorWord>
      <group>L1_Format</group>
      <groupName>格式问题</groupName>
      <ability>L2_HalfPunc</ability>
      <abilityName>全半角检查</abilityName>
      <candidateList>
        <item>（</item>
      </candidateList>
      <explain>文本全半角错误。</explain>
      <paraID>393094E7</paraID>
      <start>35</start>
      <end>36</end>
      <status>modified</status>
      <modifiedWord>（</modifiedWord>
      <trackRevisions>false</trackRevisions>
    </reviewItem>
    <reviewItem>
      <errorID>9f118a8d-1209-4da2-81d3-91f342d09571</errorID>
      <errorWord>)</errorWord>
      <group>L1_Format</group>
      <groupName>格式问题</groupName>
      <ability>L2_HalfPunc</ability>
      <abilityName>全半角检查</abilityName>
      <candidateList>
        <item>）</item>
      </candidateList>
      <explain>文本全半角错误。</explain>
      <paraID>393094E7</paraID>
      <start>51</start>
      <end>52</end>
      <status>modified</status>
      <modifiedWord>）</modifiedWord>
      <trackRevisions>false</trackRevisions>
    </reviewItem>
    <reviewItem>
      <errorID>b1d2b53b-df27-4e01-9012-9c179d0e7d52</errorID>
      <errorWord>(</errorWord>
      <group>L1_Format</group>
      <groupName>格式问题</groupName>
      <ability>L2_HalfPunc</ability>
      <abilityName>全半角检查</abilityName>
      <candidateList>
        <item>（</item>
      </candidateList>
      <explain>文本全半角错误。</explain>
      <paraID>5CC476FB</paraID>
      <start>14</start>
      <end>15</end>
      <status>modified</status>
      <modifiedWord>（</modifiedWord>
      <trackRevisions>false</trackRevisions>
    </reviewItem>
    <reviewItem>
      <errorID>8e81032e-a518-4220-a842-5a6de165f446</errorID>
      <errorWord>)</errorWord>
      <group>L1_Format</group>
      <groupName>格式问题</groupName>
      <ability>L2_HalfPunc</ability>
      <abilityName>全半角检查</abilityName>
      <candidateList>
        <item>）</item>
      </candidateList>
      <explain>文本全半角错误。</explain>
      <paraID>5CC476FB</paraID>
      <start>46</start>
      <end>47</end>
      <status>modified</status>
      <modifiedWord>）</modifiedWord>
      <trackRevisions>false</trackRevisions>
    </reviewItem>
    <reviewItem>
      <errorID>f9331e3d-9b65-4a0b-9c37-9a83200a6670</errorID>
      <errorWord>(</errorWord>
      <group>L1_Format</group>
      <groupName>格式问题</groupName>
      <ability>L2_HalfPunc</ability>
      <abilityName>全半角检查</abilityName>
      <candidateList>
        <item>（</item>
      </candidateList>
      <explain>文本全半角错误。</explain>
      <paraID>69EB3BFE</paraID>
      <start>18</start>
      <end>19</end>
      <status>modified</status>
      <modifiedWord>（</modifiedWord>
      <trackRevisions>false</trackRevisions>
    </reviewItem>
    <reviewItem>
      <errorID>1c335bcc-050a-4ab1-872b-0548cbe5f97f</errorID>
      <errorWord>)</errorWord>
      <group>L1_Format</group>
      <groupName>格式问题</groupName>
      <ability>L2_HalfPunc</ability>
      <abilityName>全半角检查</abilityName>
      <candidateList>
        <item>）</item>
      </candidateList>
      <explain>文本全半角错误。</explain>
      <paraID>69EB3BFE</paraID>
      <start>25</start>
      <end>26</end>
      <status>modified</status>
      <modifiedWord>）</modifiedWord>
      <trackRevisions>false</trackRevisions>
    </reviewItem>
    <reviewItem>
      <errorID>1b10570b-bebf-46ab-a602-7562090d17ab</errorID>
      <errorWord>(</errorWord>
      <group>L1_Format</group>
      <groupName>格式问题</groupName>
      <ability>L2_HalfPunc</ability>
      <abilityName>全半角检查</abilityName>
      <candidateList>
        <item>（</item>
      </candidateList>
      <explain>文本全半角错误。</explain>
      <paraID>4EC94CB6</paraID>
      <start>19</start>
      <end>20</end>
      <status>modified</status>
      <modifiedWord>（</modifiedWord>
      <trackRevisions>false</trackRevisions>
    </reviewItem>
    <reviewItem>
      <errorID>81f6635d-c079-49a9-8fa0-7c17aabe0c56</errorID>
      <errorWord>)</errorWord>
      <group>L1_Format</group>
      <groupName>格式问题</groupName>
      <ability>L2_HalfPunc</ability>
      <abilityName>全半角检查</abilityName>
      <candidateList>
        <item>）</item>
      </candidateList>
      <explain>文本全半角错误。</explain>
      <paraID>4EC94CB6</paraID>
      <start>26</start>
      <end>27</end>
      <status>modified</status>
      <modifiedWord>）</modifiedWord>
      <trackRevisions>false</trackRevisions>
    </reviewItem>
    <reviewItem>
      <errorID>ec2fae54-56f7-4199-8032-cebb1f91cdf9</errorID>
      <errorWord>(</errorWord>
      <group>L1_Format</group>
      <groupName>格式问题</groupName>
      <ability>L2_HalfPunc</ability>
      <abilityName>全半角检查</abilityName>
      <candidateList>
        <item>（</item>
      </candidateList>
      <explain>文本全半角错误。</explain>
      <paraID>4EC94CB6</paraID>
      <start>28</start>
      <end>29</end>
      <status>modified</status>
      <modifiedWord>（</modifiedWord>
      <trackRevisions>false</trackRevisions>
    </reviewItem>
    <reviewItem>
      <errorID>db1211a9-a568-46ed-88c9-ba6c2bfa1bf5</errorID>
      <errorWord>)</errorWord>
      <group>L1_Format</group>
      <groupName>格式问题</groupName>
      <ability>L2_HalfPunc</ability>
      <abilityName>全半角检查</abilityName>
      <candidateList>
        <item>）</item>
      </candidateList>
      <explain>文本全半角错误。</explain>
      <paraID>4EC94CB6</paraID>
      <start>44</start>
      <end>45</end>
      <status>modified</status>
      <modifiedWord>）</modifiedWord>
      <trackRevisions>false</trackRevisions>
    </reviewItem>
    <reviewItem>
      <errorID>d3039d0f-859f-4dc6-8289-e059bed9b05b</errorID>
      <errorWord>:</errorWord>
      <group>L1_Format</group>
      <groupName>格式问题</groupName>
      <ability>L2_HalfPunc</ability>
      <abilityName>全半角检查</abilityName>
      <candidateList>
        <item>：</item>
      </candidateList>
      <explain>文本全半角错误。</explain>
      <paraID>495AFA1A</paraID>
      <start>1</start>
      <end>2</end>
      <status>modified</status>
      <modifiedWord>：</modifiedWord>
      <trackRevisions>false</trackRevisions>
    </reviewItem>
    <reviewItem>
      <errorID>72d507c0-276f-4da3-acfd-208f303451fb</errorID>
      <errorWord>法律、法规</errorWord>
      <group>L1_Word</group>
      <groupName>字词问题</groupName>
      <ability>L2_Typo</ability>
      <abilityName>字词错误</abilityName>
      <candidateList>
        <item>法律法规</item>
      </candidateList>
      <explain/>
      <paraID>2C24714C</paraID>
      <start>41</start>
      <end>46</end>
      <status>unmodified</status>
      <modifiedWord/>
      <trackRevisions>false</trackRevisions>
    </reviewItem>
    <reviewItem>
      <errorID>ea6ace33-94ea-48e9-b35b-751c3962ac6a</errorID>
      <errorWord>(</errorWord>
      <group>L1_Format</group>
      <groupName>格式问题</groupName>
      <ability>L2_HalfPunc</ability>
      <abilityName>全半角检查</abilityName>
      <candidateList>
        <item>（</item>
      </candidateList>
      <explain>文本全半角错误。</explain>
      <paraID>3AC229BE</paraID>
      <start>15</start>
      <end>16</end>
      <status>modified</status>
      <modifiedWord>（</modifiedWord>
      <trackRevisions>false</trackRevisions>
    </reviewItem>
    <reviewItem>
      <errorID>e869623d-ca2f-41a4-a947-9ce1e0947128</errorID>
      <errorWord>)</errorWord>
      <group>L1_Format</group>
      <groupName>格式问题</groupName>
      <ability>L2_HalfPunc</ability>
      <abilityName>全半角检查</abilityName>
      <candidateList>
        <item>）</item>
      </candidateList>
      <explain>文本全半角错误。</explain>
      <paraID>3AC229BE</paraID>
      <start>26</start>
      <end>27</end>
      <status>modified</status>
      <modifiedWord>）</modifiedWord>
      <trackRevisions>false</trackRevisions>
    </reviewItem>
    <reviewItem>
      <errorID>e33c5beb-4a55-4e02-a2cc-d301bb56ce2d</errorID>
      <errorWord>,</errorWord>
      <group>L1_Format</group>
      <groupName>格式问题</groupName>
      <ability>L2_HalfPunc</ability>
      <abilityName>全半角检查</abilityName>
      <candidateList>
        <item>，</item>
      </candidateList>
      <explain>文本全半角错误。</explain>
      <paraID>2E195E4C</paraID>
      <start>64</start>
      <end>65</end>
      <status>modified</status>
      <modifiedWord>，</modifiedWord>
      <trackRevisions>false</trackRevisions>
    </reviewItem>
    <reviewItem>
      <errorID>38facbef-4d5e-40e1-9fce-79049b081ef7</errorID>
      <errorWord>,</errorWord>
      <group>L1_Format</group>
      <groupName>格式问题</groupName>
      <ability>L2_HalfPunc</ability>
      <abilityName>全半角检查</abilityName>
      <candidateList>
        <item>，</item>
      </candidateList>
      <explain>文本全半角错误。</explain>
      <paraID>45782335</paraID>
      <start>37</start>
      <end>38</end>
      <status>modified</status>
      <modifiedWord>，</modifiedWord>
      <trackRevisions>false</trackRevisions>
    </reviewItem>
    <reviewItem>
      <errorID>a0db8143-684b-46d5-aeeb-dd994ebdca1a</errorID>
      <errorWord>(</errorWord>
      <group>L1_Format</group>
      <groupName>格式问题</groupName>
      <ability>L2_HalfPunc</ability>
      <abilityName>全半角检查</abilityName>
      <candidateList>
        <item>（</item>
      </candidateList>
      <explain>文本全半角错误。</explain>
      <paraID>7824564F</paraID>
      <start>37</start>
      <end>38</end>
      <status>modified</status>
      <modifiedWord>（</modifiedWord>
      <trackRevisions>false</trackRevisions>
    </reviewItem>
    <reviewItem>
      <errorID>bc3cf70a-3b3b-4dd8-933b-fd9b14308b50</errorID>
      <errorWord>)</errorWord>
      <group>L1_Format</group>
      <groupName>格式问题</groupName>
      <ability>L2_HalfPunc</ability>
      <abilityName>全半角检查</abilityName>
      <candidateList>
        <item>）</item>
      </candidateList>
      <explain>文本全半角错误。</explain>
      <paraID>7824564F</paraID>
      <start>49</start>
      <end>50</end>
      <status>modified</status>
      <modifiedWord>）</modifiedWord>
      <trackRevisions>false</trackRevisions>
    </reviewItem>
    <reviewItem>
      <errorID>46027245-3a09-40fc-87bc-037f063687ce</errorID>
      <errorWord>(</errorWord>
      <group>L1_Format</group>
      <groupName>格式问题</groupName>
      <ability>L2_HalfPunc</ability>
      <abilityName>全半角检查</abilityName>
      <candidateList>
        <item>（</item>
      </candidateList>
      <explain>文本全半角错误。</explain>
      <paraID>73EAAFD1</paraID>
      <start>20</start>
      <end>21</end>
      <status>modified</status>
      <modifiedWord>（</modifiedWord>
      <trackRevisions>false</trackRevisions>
    </reviewItem>
    <reviewItem>
      <errorID>e670be40-f981-43a8-b720-70fa7ca48661</errorID>
      <errorWord>)</errorWord>
      <group>L1_Format</group>
      <groupName>格式问题</groupName>
      <ability>L2_HalfPunc</ability>
      <abilityName>全半角检查</abilityName>
      <candidateList>
        <item>）</item>
      </candidateList>
      <explain>文本全半角错误。</explain>
      <paraID>73EAAFD1</paraID>
      <start>34</start>
      <end>35</end>
      <status>modified</status>
      <modifiedWord>）</modifiedWord>
      <trackRevisions>false</trackRevisions>
    </reviewItem>
    <reviewItem>
      <errorID>e529223f-454d-4c56-ae82-d59ce3708f78</errorID>
      <errorWord>,</errorWord>
      <group>L1_Format</group>
      <groupName>格式问题</groupName>
      <ability>L2_HalfPunc</ability>
      <abilityName>全半角检查</abilityName>
      <candidateList>
        <item>，</item>
      </candidateList>
      <explain>文本全半角错误。</explain>
      <paraID>73EAAFD1</paraID>
      <start>51</start>
      <end>52</end>
      <status>modified</status>
      <modifiedWord>，</modifiedWord>
      <trackRevisions>false</trackRevisions>
    </reviewItem>
    <reviewItem>
      <errorID>e917309a-2c1b-4078-a242-ad8ffdd195a5</errorID>
      <errorWord>(</errorWord>
      <group>L1_Format</group>
      <groupName>格式问题</groupName>
      <ability>L2_HalfPunc</ability>
      <abilityName>全半角检查</abilityName>
      <candidateList>
        <item>（</item>
      </candidateList>
      <explain>文本全半角错误。</explain>
      <paraID>39F40D52</paraID>
      <start>31</start>
      <end>32</end>
      <status>modified</status>
      <modifiedWord>（</modifiedWord>
      <trackRevisions>false</trackRevisions>
    </reviewItem>
    <reviewItem>
      <errorID>a764dc63-18e7-48c0-8428-4565e706ad1c</errorID>
      <errorWord>)</errorWord>
      <group>L1_Format</group>
      <groupName>格式问题</groupName>
      <ability>L2_HalfPunc</ability>
      <abilityName>全半角检查</abilityName>
      <candidateList>
        <item>）</item>
      </candidateList>
      <explain>文本全半角错误。</explain>
      <paraID>39F40D52</paraID>
      <start>43</start>
      <end>44</end>
      <status>modified</status>
      <modifiedWord>）</modifiedWord>
      <trackRevisions>false</trackRevisions>
    </reviewItem>
    <reviewItem>
      <errorID>9197af05-abf5-4dff-a224-fdc8b88ae3b4</errorID>
      <errorWord>人</errorWord>
      <group>L1_Word</group>
      <groupName>字词问题</groupName>
      <ability>L2_Typo</ability>
      <abilityName>字词错误</abilityName>
      <candidateList>
        <item>人员</item>
      </candidateList>
      <explain>〈名〉担任某种职务的人：机关工作～｜值班～｜～配备。</explain>
      <paraID> 511898C</paraID>
      <start>21</start>
      <end>23</end>
      <status>modified</status>
      <modifiedWord>人员</modifiedWord>
      <trackRevisions>false</trackRevisions>
    </reviewItem>
    <reviewItem>
      <errorID>1f4ca24f-0970-4d9a-989d-c156aec0afb0</errorID>
      <errorWord>,</errorWord>
      <group>L1_Format</group>
      <groupName>格式问题</groupName>
      <ability>L2_HalfPunc</ability>
      <abilityName>全半角检查</abilityName>
      <candidateList>
        <item>，</item>
      </candidateList>
      <explain>文本全半角错误。</explain>
      <paraID>3638DC7F</paraID>
      <start>26</start>
      <end>27</end>
      <status>modified</status>
      <modifiedWord>，</modifiedWord>
      <trackRevisions>false</trackRevisions>
    </reviewItem>
    <reviewItem>
      <errorID>5f717352-b968-44f4-9532-d658af58f5ff</errorID>
      <errorWord>，</errorWord>
      <group>L1_Word</group>
      <groupName>字词问题</groupName>
      <ability>L2_Typo</ability>
      <abilityName>字词错误</abilityName>
      <candidateList>
        <item>，并</item>
      </candidateList>
      <explain/>
      <paraID>3638DC7F</paraID>
      <start>40</start>
      <end>42</end>
      <status>modified</status>
      <modifiedWord>，并</modifiedWord>
      <trackRevisions>false</trackRevisions>
    </reviewItem>
    <reviewItem>
      <errorID>a903e4e7-def6-41fb-a5f9-772b091ade4b</errorID>
      <errorWord>,</errorWord>
      <group>L1_Format</group>
      <groupName>格式问题</groupName>
      <ability>L2_HalfPunc</ability>
      <abilityName>全半角检查</abilityName>
      <candidateList>
        <item>，</item>
      </candidateList>
      <explain>文本全半角错误。</explain>
      <paraID>2EA245D0</paraID>
      <start>91</start>
      <end>92</end>
      <status>modified</status>
      <modifiedWord>，</modifiedWord>
      <trackRevisions>false</trackRevisions>
    </reviewItem>
    <reviewItem>
      <errorID>b8d57766-c84a-4925-92a0-849f59482158</errorID>
      <errorWord>详实</errorWord>
      <group>L1_Word</group>
      <groupName>字词问题</groupName>
      <ability>L2_Typo</ability>
      <abilityName>字词错误</abilityName>
      <candidateList>
        <item>翔实</item>
      </candidateList>
      <explain/>
      <paraID>5DCE78C8</paraID>
      <start>14</start>
      <end>16</end>
      <status>unmodified</status>
      <modifiedWord/>
      <trackRevisions>false</trackRevisions>
    </reviewItem>
    <reviewItem>
      <errorID>a0c51fb0-e566-47df-86c2-eee2fa6e5bf9</errorID>
      <errorWord>、</errorWord>
      <group>L1_Word</group>
      <groupName>字词问题</groupName>
      <ability>L2_Typo</ability>
      <abilityName>字词错误</abilityName>
      <candidateList>
        <item>、具</item>
      </candidateList>
      <explain/>
      <paraID>5DCE78C8</paraID>
      <start>16</start>
      <end>18</end>
      <status>modified</status>
      <modifiedWord>、具</modifiedWord>
      <trackRevisions>false</trackRevisions>
    </reviewItem>
    <reviewItem>
      <errorID>8e7963bd-e7e0-4457-8d1f-321f406504b0</errorID>
      <errorWord>,</errorWord>
      <group>L1_Format</group>
      <groupName>格式问题</groupName>
      <ability>L2_HalfPunc</ability>
      <abilityName>全半角检查</abilityName>
      <candidateList>
        <item>，</item>
      </candidateList>
      <explain>文本全半角错误。</explain>
      <paraID> DEAD3A7</paraID>
      <start>57</start>
      <end>58</end>
      <status>modified</status>
      <modifiedWord>，</modifiedWord>
      <trackRevisions>false</trackRevisions>
    </reviewItem>
    <reviewItem>
      <errorID>3df60c0c-ac57-4e8c-9d12-8a1356c8b777</errorID>
      <errorWord>能在</errorWord>
      <group>L1_Word</group>
      <groupName>字词问题</groupName>
      <ability>L2_Typo</ability>
      <abilityName>字词错误</abilityName>
      <candidateList>
        <item>能</item>
      </candidateList>
      <explain/>
      <paraID> B304E9D</paraID>
      <start>5</start>
      <end>6</end>
      <status>modified</status>
      <modifiedWord>能</modifiedWord>
      <trackRevisions>false</trackRevisions>
    </reviewItem>
    <reviewItem>
      <errorID>558d3128-5a5f-4fb9-9148-505927fd8a7f</errorID>
      <errorWord>费</errorWord>
      <group>L1_Word</group>
      <groupName>字词问题</groupName>
      <ability>L2_Typo</ability>
      <abilityName>字词错误</abilityName>
      <candidateList>
        <item>费等</item>
      </candidateList>
      <explain/>
      <paraID>24E75F6C</paraID>
      <start>150</start>
      <end>152</end>
      <status>modified</status>
      <modifiedWord>费等</modifiedWord>
      <trackRevisions>false</trackRevisions>
    </reviewItem>
    <reviewItem>
      <errorID>58c7e891-a7bd-49b9-9ebe-5ff9d53c9201</errorID>
      <errorWord>，</errorWord>
      <group>L1_Word</group>
      <groupName>字词问题</groupName>
      <ability>L2_Typo</ability>
      <abilityName>字词错误</abilityName>
      <candidateList>
        <item>，由</item>
      </candidateList>
      <explain/>
      <paraID>24E75F6C</paraID>
      <start>154</start>
      <end>156</end>
      <status>modified</status>
      <modifiedWord>，由</modifiedWord>
      <trackRevisions>false</trackRevisions>
    </reviewItem>
    <reviewItem>
      <errorID>a9ce5bbb-411a-446b-8520-01bcb77a1189</errorID>
      <errorWord>(</errorWord>
      <group>L1_Format</group>
      <groupName>格式问题</groupName>
      <ability>L2_HalfPunc</ability>
      <abilityName>全半角检查</abilityName>
      <candidateList>
        <item>（</item>
      </candidateList>
      <explain>文本全半角错误。</explain>
      <paraID>459EF5A2</paraID>
      <start>62</start>
      <end>63</end>
      <status>modified</status>
      <modifiedWord>（</modifiedWord>
      <trackRevisions>false</trackRevisions>
    </reviewItem>
    <reviewItem>
      <errorID>b093a302-cd6b-43b5-8a78-6f709e0f1cf0</errorID>
      <errorWord>)</errorWord>
      <group>L1_Format</group>
      <groupName>格式问题</groupName>
      <ability>L2_HalfPunc</ability>
      <abilityName>全半角检查</abilityName>
      <candidateList>
        <item>）</item>
      </candidateList>
      <explain>文本全半角错误。</explain>
      <paraID>459EF5A2</paraID>
      <start>86</start>
      <end>87</end>
      <status>modified</status>
      <modifiedWord>）</modifiedWord>
      <trackRevisions>false</trackRevisions>
    </reviewItem>
    <reviewItem>
      <errorID>80b843e4-4ec8-45b9-a57a-ecf9f3029af9</errorID>
      <errorWord>,</errorWord>
      <group>L1_Format</group>
      <groupName>格式问题</groupName>
      <ability>L2_HalfPunc</ability>
      <abilityName>全半角检查</abilityName>
      <candidateList>
        <item>，</item>
      </candidateList>
      <explain>文本全半角错误。</explain>
      <paraID>459EF5A2</paraID>
      <start>123</start>
      <end>124</end>
      <status>modified</status>
      <modifiedWord>，</modifiedWord>
      <trackRevisions>false</trackRevisions>
    </reviewItem>
    <reviewItem>
      <errorID>eacc6b04-07ab-4dde-8089-30d3cf388146</errorID>
      <errorWord>，</errorWord>
      <group>L1_Word</group>
      <groupName>字词问题</groupName>
      <ability>L2_Typo</ability>
      <abilityName>字词错误</abilityName>
      <candidateList>
        <item>，并</item>
      </candidateList>
      <explain/>
      <paraID>1B225D6A</paraID>
      <start>39</start>
      <end>41</end>
      <status>modified</status>
      <modifiedWord>，并</modifiedWord>
      <trackRevisions>false</trackRevisions>
    </reviewItem>
    <reviewItem>
      <errorID>876f709e-adfd-4be3-a9a5-e581d6dc5159</errorID>
      <errorWord>，</errorWord>
      <group>L1_Word</group>
      <groupName>字词问题</groupName>
      <ability>L2_Typo</ability>
      <abilityName>字词错误</abilityName>
      <candidateList>
        <item>，并</item>
      </candidateList>
      <explain/>
      <paraID> 4DB2103</paraID>
      <start>90</start>
      <end>92</end>
      <status>modified</status>
      <modifiedWord>，并</modifiedWord>
      <trackRevisions>false</trackRevisions>
    </reviewItem>
    <reviewItem>
      <errorID>6792b3cd-c626-4def-8f4b-7f351e135d30</errorID>
      <errorWord>（</errorWord>
      <group>L1_Punc</group>
      <groupName>标点问题</groupName>
      <ability>L2_Punc</ability>
      <abilityName>标点符号检查</abilityName>
      <candidateList/>
      <explain>同一形式括号套用。</explain>
      <paraID>2B8EE7AE</paraID>
      <start>51</start>
      <end>52</end>
      <status>unmodified</status>
      <modifiedWord/>
      <trackRevisions>false</trackRevisions>
    </reviewItem>
    <reviewItem>
      <errorID>cbaa6962-c2a1-453e-a07d-3631e86102fb</errorID>
      <errorWord>）</errorWord>
      <group>L1_Punc</group>
      <groupName>标点问题</groupName>
      <ability>L2_Punc</ability>
      <abilityName>标点符号检查</abilityName>
      <candidateList/>
      <explain>同一形式括号套用。</explain>
      <paraID>2B8EE7AE</paraID>
      <start>53</start>
      <end>54</end>
      <status>unmodified</status>
      <modifiedWord/>
      <trackRevisions>false</trackRevisions>
    </reviewItem>
    <reviewItem>
      <errorID>014e1af7-2a88-4284-8383-8c11661a75e1</errorID>
      <errorWord>；</errorWord>
      <group>L1_Word</group>
      <groupName>字词问题</groupName>
      <ability>L2_Typo</ability>
      <abilityName>字词错误</abilityName>
      <candidateList>
        <item>；在</item>
      </candidateList>
      <explain/>
      <paraID>2B8EE7AE</paraID>
      <start>66</start>
      <end>67</end>
      <status>unmodified</status>
      <modifiedWord/>
      <trackRevisions>false</trackRevisions>
    </reviewItem>
    <reviewItem>
      <errorID>8bae394e-84af-493d-b8e6-d162db044e98</errorID>
      <errorWord>（</errorWord>
      <group>L1_Punc</group>
      <groupName>标点问题</groupName>
      <ability>L2_Punc</ability>
      <abilityName>标点符号检查</abilityName>
      <candidateList/>
      <explain>同一形式括号套用。</explain>
      <paraID>2B8EE7AE</paraID>
      <start>96</start>
      <end>97</end>
      <status>unmodified</status>
      <modifiedWord/>
      <trackRevisions>false</trackRevisions>
    </reviewItem>
    <reviewItem>
      <errorID>5f565f00-4311-4aae-8ce1-70b4ab64be60</errorID>
      <errorWord>）</errorWord>
      <group>L1_Punc</group>
      <groupName>标点问题</groupName>
      <ability>L2_Punc</ability>
      <abilityName>标点符号检查</abilityName>
      <candidateList/>
      <explain>同一形式括号套用。</explain>
      <paraID>2B8EE7AE</paraID>
      <start>98</start>
      <end>99</end>
      <status>unmodified</status>
      <modifiedWord/>
      <trackRevisions>false</trackRevisions>
    </reviewItem>
    <reviewItem>
      <errorID>359e1bce-9e62-4c5c-a344-43927733745f</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3320EDD2</paraID>
      <start>3</start>
      <end>5</end>
      <status>unmodified</status>
      <modifiedWord/>
      <trackRevisions>false</trackRevisions>
    </reviewItem>
    <reviewItem>
      <errorID>34330fc1-728c-40bb-a81c-2959e3dde95e</errorID>
      <errorWord>供应商从</errorWord>
      <group>L1_Word</group>
      <groupName>字词问题</groupName>
      <ability>L2_Typo</ability>
      <abilityName>字词错误</abilityName>
      <candidateList>
        <item>供应商</item>
      </candidateList>
      <explain/>
      <paraID> 4AC3D26</paraID>
      <start>9</start>
      <end>13</end>
      <status>unmodified</status>
      <modifiedWord/>
      <trackRevisions>false</trackRevisions>
    </reviewItem>
    <reviewItem>
      <errorID>3e91bd95-d541-4659-a48e-826f75e042aa</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2BA0A6ED</paraID>
      <start>7</start>
      <end>9</end>
      <status>unmodified</status>
      <modifiedWord/>
      <trackRevisions>false</trackRevisions>
    </reviewItem>
    <reviewItem>
      <errorID>f2a28b02-dff9-472c-8708-c19db384ed9b</errorID>
      <errorWord>(</errorWord>
      <group>L1_Format</group>
      <groupName>格式问题</groupName>
      <ability>L2_HalfPunc</ability>
      <abilityName>全半角检查</abilityName>
      <candidateList>
        <item>（</item>
      </candidateList>
      <explain>文本全半角错误。</explain>
      <paraID>4FB3A9B0</paraID>
      <start>40</start>
      <end>41</end>
      <status>modified</status>
      <modifiedWord>（</modifiedWord>
      <trackRevisions>false</trackRevisions>
    </reviewItem>
    <reviewItem>
      <errorID>5e5ad38d-bb2e-408c-9984-a298af231b8c</errorID>
      <errorWord>)</errorWord>
      <group>L1_Format</group>
      <groupName>格式问题</groupName>
      <ability>L2_HalfPunc</ability>
      <abilityName>全半角检查</abilityName>
      <candidateList>
        <item>）</item>
      </candidateList>
      <explain>文本全半角错误。</explain>
      <paraID>4FB3A9B0</paraID>
      <start>53</start>
      <end>54</end>
      <status>modified</status>
      <modifiedWord>）</modifiedWord>
      <trackRevisions>false</trackRevisions>
    </reviewItem>
    <reviewItem>
      <errorID>d578257a-0f0d-4994-bb86-3f0661e137a1</errorID>
      <errorWord>(</errorWord>
      <group>L1_Format</group>
      <groupName>格式问题</groupName>
      <ability>L2_HalfPunc</ability>
      <abilityName>全半角检查</abilityName>
      <candidateList>
        <item>（</item>
      </candidateList>
      <explain>文本全半角错误。</explain>
      <paraID>4FB3A9B0</paraID>
      <start>90</start>
      <end>91</end>
      <status>modified</status>
      <modifiedWord>（</modifiedWord>
      <trackRevisions>false</trackRevisions>
    </reviewItem>
    <reviewItem>
      <errorID>264395cc-0274-414c-8589-95a15cf4c33b</errorID>
      <errorWord>)</errorWord>
      <group>L1_Format</group>
      <groupName>格式问题</groupName>
      <ability>L2_HalfPunc</ability>
      <abilityName>全半角检查</abilityName>
      <candidateList>
        <item>）</item>
      </candidateList>
      <explain>文本全半角错误。</explain>
      <paraID>4FB3A9B0</paraID>
      <start>99</start>
      <end>100</end>
      <status>modified</status>
      <modifiedWord>）</modifiedWord>
      <trackRevisions>false</trackRevisions>
    </reviewItem>
    <reviewItem>
      <errorID>6c2c82f6-77e7-45a5-a2b9-7ecea5d38cdf</errorID>
      <errorWord>项目的</errorWord>
      <group>L1_Word</group>
      <groupName>字词问题</groupName>
      <ability>L2_Typo</ability>
      <abilityName>字词错误</abilityName>
      <candidateList>
        <item>项目</item>
      </candidateList>
      <explain>〈名〉事物分成的门类：服务～｜体育～｜建设～。</explain>
      <paraID>16FB1507</paraID>
      <start>37</start>
      <end>40</end>
      <status>unmodified</status>
      <modifiedWord/>
      <trackRevisions>false</trackRevisions>
    </reviewItem>
    <reviewItem>
      <errorID>2963085a-3570-4d82-9f77-a301aa775c13</errorID>
      <errorWord>“</errorWord>
      <group>L1_Punc</group>
      <groupName>标点问题</groupName>
      <ability>L2_Punc</ability>
      <abilityName>标点符号检查</abilityName>
      <candidateList/>
      <explain/>
      <paraID>697F3FFD</paraID>
      <start>12</start>
      <end>13</end>
      <status>unmodified</status>
      <modifiedWord/>
      <trackRevisions>false</trackRevisions>
    </reviewItem>
    <reviewItem>
      <errorID>2c06f86f-9098-4038-81f0-3779773985f2</errorID>
      <errorWord>号</errorWord>
      <group>L1_Word</group>
      <groupName>字词问题</groupName>
      <ability>L2_Typo</ability>
      <abilityName>字词错误</abilityName>
      <candidateList>
        <item/>
      </candidateList>
      <explain/>
      <paraID> 6B66FBB</paraID>
      <start>14</start>
      <end>15</end>
      <status>unmodified</status>
      <modifiedWord/>
      <trackRevisions>false</trackRevisions>
    </reviewItem>
    <reviewItem>
      <errorID>684c27cd-129c-417f-98cb-54407b02e151</errorID>
      <errorWord>间</errorWord>
      <group>L1_Word</group>
      <groupName>字词问题</groupName>
      <ability>L2_Typo</ability>
      <abilityName>字词错误</abilityName>
      <candidateList>
        <item>间内</item>
      </candidateList>
      <explain/>
      <paraID>1EE2BDB5</paraID>
      <start>47</start>
      <end>49</end>
      <status>modified</status>
      <modifiedWord>间内</modifiedWord>
      <trackRevisions>false</trackRevisions>
    </reviewItem>
    <reviewItem>
      <errorID>79196396-15aa-4537-a2ef-f155f12c0ceb</errorID>
      <errorWord>本</errorWord>
      <group>L1_Word</group>
      <groupName>字词问题</groupName>
      <ability>L2_Typo</ability>
      <abilityName>字词错误</abilityName>
      <candidateList>
        <item>本次</item>
      </candidateList>
      <explain/>
      <paraID>183DA363</paraID>
      <start>3</start>
      <end>5</end>
      <status>modified</status>
      <modifiedWord>本次</modifiedWord>
      <trackRevisions>false</trackRevisions>
    </reviewItem>
    <reviewItem>
      <errorID>87b2f402-1429-44af-b99a-032abd26c95d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1309E009</paraID>
      <start>16</start>
      <end>19</end>
      <status>unmodified</status>
      <modifiedWord/>
      <trackRevisions>false</trackRevisions>
    </reviewItem>
    <reviewItem>
      <errorID>6408d6ef-ee91-4c8e-9691-56773891f70c</errorID>
      <errorWord>(</errorWord>
      <group>L1_Format</group>
      <groupName>格式问题</groupName>
      <ability>L2_HalfPunc</ability>
      <abilityName>全半角检查</abilityName>
      <candidateList>
        <item>（</item>
      </candidateList>
      <explain>文本全半角错误。</explain>
      <paraID>61322868</paraID>
      <start>5</start>
      <end>6</end>
      <status>modified</status>
      <modifiedWord>（</modifiedWord>
      <trackRevisions>false</trackRevisions>
    </reviewItem>
    <reviewItem>
      <errorID>50cf60b9-0602-40f6-bf7c-76f08dfaa05e</errorID>
      <errorWord>)</errorWord>
      <group>L1_Format</group>
      <groupName>格式问题</groupName>
      <ability>L2_HalfPunc</ability>
      <abilityName>全半角检查</abilityName>
      <candidateList>
        <item>）</item>
      </candidateList>
      <explain>文本全半角错误。</explain>
      <paraID>61322868</paraID>
      <start>10</start>
      <end>11</end>
      <status>modified</status>
      <modifiedWord>）</modifiedWord>
      <trackRevisions>false</trackRevisions>
    </reviewItem>
    <reviewItem>
      <errorID>dce904f7-29a1-4b6a-ac22-f909fcab53e3</errorID>
      <errorWord>考虑到</errorWord>
      <group>L1_Word</group>
      <groupName>字词问题</groupName>
      <ability>L2_Typo</ability>
      <abilityName>字词错误</abilityName>
      <candidateList>
        <item>考虑</item>
      </candidateList>
      <explain/>
      <paraID> C0BB84C</paraID>
      <start>151</start>
      <end>154</end>
      <status>unmodified</status>
      <modifiedWord/>
      <trackRevisions>false</trackRevisions>
    </reviewItem>
    <reviewItem>
      <errorID>131ba17b-66a0-4121-aa71-544fc55d07d1</errorID>
      <errorWord>所有的</errorWord>
      <group>L1_Word</group>
      <groupName>字词问题</groupName>
      <ability>L2_Typo</ability>
      <abilityName>字词错误</abilityName>
      <candidateList>
        <item>所有</item>
      </candidateList>
      <explain/>
      <paraID>7AE8719F</paraID>
      <start>83</start>
      <end>86</end>
      <status>unmodified</status>
      <modifiedWord/>
      <trackRevisions>false</trackRevisions>
    </reviewItem>
    <reviewItem>
      <errorID>793b687a-cb7b-447a-8f39-503b44e8657d</errorID>
      <errorWord>提供的</errorWord>
      <group>L1_Word</group>
      <groupName>字词问题</groupName>
      <ability>L2_Typo</ability>
      <abilityName>字词错误</abilityName>
      <candidateList>
        <item>提供</item>
      </candidateList>
      <explain/>
      <paraID>3B4C9CC3</paraID>
      <start>8</start>
      <end>11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24b7e57-6329-43bd-bf67-1fdf97fbca55}">
  <ds:schemaRefs/>
</ds:datastoreItem>
</file>

<file path=docProps/app.xml><?xml version="1.0" encoding="utf-8"?>
<Properties xmlns="http://schemas.openxmlformats.org/officeDocument/2006/extended-properties" xmlns:vt="http://schemas.openxmlformats.org/officeDocument/2006/docPropsVTypes">
  <Template>Normal.dotm</Template>
  <Pages>49</Pages>
  <Words>28622</Words>
  <Characters>29962</Characters>
  <TotalTime>13</TotalTime>
  <ScaleCrop>false</ScaleCrop>
  <LinksUpToDate>false</LinksUpToDate>
  <CharactersWithSpaces>30983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2024-10-08T03:36:00Z</dcterms:created>
  <dc:creator>歪点羊子</dc:creator>
  <cp:lastModifiedBy>歪点羊子</cp:lastModifiedBy>
  <dcterms:modified xsi:type="dcterms:W3CDTF">2026-05-26T00:52:36Z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0A6989F7171B467E9CDBAB6D3513A0BA_13</vt:lpwstr>
  </property>
  <property fmtid="{D5CDD505-2E9C-101B-9397-08002B2CF9AE}" pid="4" name="KSOTemplateDocerSaveRecord">
    <vt:lpwstr>eyJoZGlkIjoiNzI1MzljODBiNDliMzEyMzFlZWNlN2EzYjU0N2YzMWEiLCJ1c2VySWQiOiI0OTA3MzQ5MDEifQ==</vt:lpwstr>
  </property>
</Properties>
</file>